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896" w:rsidRPr="00EE2B66" w:rsidRDefault="005C0896" w:rsidP="005C0896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b/>
          <w:color w:val="auto"/>
          <w:spacing w:val="0"/>
          <w:sz w:val="24"/>
          <w:szCs w:val="24"/>
          <w:lang w:val="ru-RU"/>
        </w:rPr>
      </w:pPr>
      <w:bookmarkStart w:id="0" w:name="_Toc68371661"/>
      <w:bookmarkStart w:id="1" w:name="_Toc68372463"/>
      <w:bookmarkStart w:id="2" w:name="_Toc68372911"/>
      <w:bookmarkStart w:id="3" w:name="_Toc68373020"/>
      <w:bookmarkStart w:id="4" w:name="_Toc68988335"/>
      <w:bookmarkStart w:id="5" w:name="_GoBack"/>
      <w:bookmarkEnd w:id="5"/>
      <w:r w:rsidRPr="00EE2B66">
        <w:rPr>
          <w:b/>
          <w:color w:val="auto"/>
          <w:spacing w:val="0"/>
          <w:sz w:val="24"/>
          <w:szCs w:val="24"/>
          <w:lang w:val="ru-RU"/>
        </w:rPr>
        <w:t>Додатки</w:t>
      </w:r>
    </w:p>
    <w:p w:rsidR="00433C7C" w:rsidRPr="00EE2B66" w:rsidRDefault="00FB518F" w:rsidP="00B71B26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olor w:val="auto"/>
          <w:spacing w:val="0"/>
          <w:sz w:val="24"/>
          <w:szCs w:val="24"/>
          <w:lang w:val="ru-RU"/>
        </w:rPr>
      </w:pPr>
      <w:r w:rsidRPr="00EE2B66">
        <w:rPr>
          <w:color w:val="auto"/>
          <w:spacing w:val="0"/>
          <w:sz w:val="24"/>
          <w:szCs w:val="24"/>
          <w:lang w:val="ru-RU"/>
        </w:rPr>
        <w:t xml:space="preserve">Додаток </w:t>
      </w:r>
      <w:r w:rsidR="00433C7C" w:rsidRPr="00EE2B66">
        <w:rPr>
          <w:color w:val="auto"/>
          <w:spacing w:val="0"/>
          <w:sz w:val="24"/>
          <w:szCs w:val="24"/>
          <w:lang w:val="ru-RU"/>
        </w:rPr>
        <w:t>А</w:t>
      </w:r>
    </w:p>
    <w:p w:rsidR="00FB518F" w:rsidRPr="00EE2B66" w:rsidRDefault="005C0896" w:rsidP="009B2DAF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aps w:val="0"/>
          <w:color w:val="auto"/>
          <w:spacing w:val="0"/>
          <w:sz w:val="24"/>
          <w:szCs w:val="24"/>
          <w:lang w:val="ru-RU"/>
        </w:rPr>
      </w:pPr>
      <w:r w:rsidRPr="00EE2B66">
        <w:rPr>
          <w:caps w:val="0"/>
          <w:color w:val="auto"/>
          <w:spacing w:val="0"/>
          <w:sz w:val="24"/>
          <w:szCs w:val="24"/>
          <w:lang w:val="ru-RU"/>
        </w:rPr>
        <w:t xml:space="preserve">Копія указу Президента України про </w:t>
      </w:r>
      <w:bookmarkEnd w:id="0"/>
      <w:bookmarkEnd w:id="1"/>
      <w:bookmarkEnd w:id="2"/>
      <w:bookmarkEnd w:id="3"/>
      <w:bookmarkEnd w:id="4"/>
      <w:r w:rsidRPr="00EE2B66">
        <w:rPr>
          <w:caps w:val="0"/>
          <w:color w:val="auto"/>
          <w:spacing w:val="0"/>
          <w:sz w:val="24"/>
          <w:szCs w:val="24"/>
          <w:lang w:val="ru-RU"/>
        </w:rPr>
        <w:t>біосферні заповідники в Україні</w:t>
      </w:r>
    </w:p>
    <w:p w:rsidR="009B2DAF" w:rsidRPr="00EE2B66" w:rsidRDefault="009B2DAF" w:rsidP="009B2DAF">
      <w:pPr>
        <w:rPr>
          <w:szCs w:val="24"/>
          <w:lang w:val="ru-RU" w:eastAsia="ar-SA"/>
        </w:rPr>
      </w:pPr>
    </w:p>
    <w:p w:rsidR="009B2DAF" w:rsidRPr="00EE2B66" w:rsidRDefault="00F650C9" w:rsidP="008D07BA">
      <w:pPr>
        <w:spacing w:after="120"/>
        <w:ind w:firstLine="0"/>
        <w:jc w:val="center"/>
        <w:rPr>
          <w:szCs w:val="24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5410200" cy="774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7BA" w:rsidRPr="00EE2B66">
        <w:rPr>
          <w:szCs w:val="24"/>
        </w:rPr>
        <w:br w:type="page"/>
      </w:r>
      <w:r w:rsidR="008D07BA" w:rsidRPr="00EE2B66">
        <w:rPr>
          <w:szCs w:val="24"/>
        </w:rPr>
        <w:lastRenderedPageBreak/>
        <w:t>ДОДАТОК Б</w:t>
      </w:r>
    </w:p>
    <w:p w:rsidR="009B2DAF" w:rsidRPr="00EE2B66" w:rsidRDefault="005C0896" w:rsidP="00AA7E53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aps w:val="0"/>
          <w:color w:val="auto"/>
          <w:spacing w:val="0"/>
          <w:sz w:val="24"/>
          <w:szCs w:val="24"/>
          <w:lang w:val="uk-UA"/>
        </w:rPr>
      </w:pPr>
      <w:r w:rsidRPr="00EE2B66">
        <w:rPr>
          <w:caps w:val="0"/>
          <w:color w:val="auto"/>
          <w:spacing w:val="0"/>
          <w:sz w:val="24"/>
          <w:szCs w:val="24"/>
          <w:lang w:val="uk-UA"/>
        </w:rPr>
        <w:t>Копія указу Президента України про перелік біосферних заповідників в Україні, що включені Бюро Міжнародної координаційної ради з програми ЮНЕСКО «Людина та біосфера</w:t>
      </w:r>
      <w:r w:rsidR="00AE1178" w:rsidRPr="00EE2B66">
        <w:rPr>
          <w:caps w:val="0"/>
          <w:color w:val="auto"/>
          <w:spacing w:val="0"/>
          <w:sz w:val="24"/>
          <w:szCs w:val="24"/>
          <w:lang w:val="uk-UA"/>
        </w:rPr>
        <w:t>»</w:t>
      </w:r>
      <w:r w:rsidR="008D07BA" w:rsidRPr="00EE2B66">
        <w:rPr>
          <w:caps w:val="0"/>
          <w:color w:val="auto"/>
          <w:spacing w:val="0"/>
          <w:sz w:val="24"/>
          <w:szCs w:val="24"/>
          <w:lang w:val="uk-UA"/>
        </w:rPr>
        <w:t xml:space="preserve"> </w:t>
      </w:r>
      <w:r w:rsidRPr="00EE2B66">
        <w:rPr>
          <w:caps w:val="0"/>
          <w:color w:val="auto"/>
          <w:spacing w:val="0"/>
          <w:sz w:val="24"/>
          <w:szCs w:val="24"/>
          <w:lang w:val="uk-UA"/>
        </w:rPr>
        <w:t>до міжнародної мережі біосферних заповідників</w:t>
      </w:r>
    </w:p>
    <w:p w:rsidR="009B2DAF" w:rsidRPr="00EE2B66" w:rsidRDefault="009B2DAF" w:rsidP="009B2DAF">
      <w:pPr>
        <w:rPr>
          <w:szCs w:val="24"/>
          <w:lang w:eastAsia="ar-SA"/>
        </w:rPr>
      </w:pPr>
    </w:p>
    <w:p w:rsidR="00FB518F" w:rsidRPr="00EE2B66" w:rsidRDefault="00F650C9" w:rsidP="009B2DAF">
      <w:pPr>
        <w:ind w:firstLine="0"/>
        <w:jc w:val="center"/>
        <w:rPr>
          <w:szCs w:val="24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5943600" cy="622935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t="8662" r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F" w:rsidRPr="00EE2B66" w:rsidRDefault="00FB518F" w:rsidP="00FB518F">
      <w:pPr>
        <w:rPr>
          <w:szCs w:val="24"/>
        </w:rPr>
      </w:pPr>
    </w:p>
    <w:p w:rsidR="00AA7E53" w:rsidRPr="00EE2B66" w:rsidRDefault="00AA7E53" w:rsidP="00FB518F">
      <w:pPr>
        <w:rPr>
          <w:szCs w:val="24"/>
        </w:rPr>
        <w:sectPr w:rsidR="00AA7E53" w:rsidRPr="00EE2B66" w:rsidSect="004D3975">
          <w:headerReference w:type="default" r:id="rId10"/>
          <w:pgSz w:w="11906" w:h="16838"/>
          <w:pgMar w:top="1134" w:right="851" w:bottom="1134" w:left="1701" w:header="709" w:footer="709" w:gutter="0"/>
          <w:pgNumType w:start="308"/>
          <w:cols w:space="720"/>
          <w:docGrid w:linePitch="326"/>
        </w:sectPr>
      </w:pPr>
    </w:p>
    <w:p w:rsidR="009B2DAF" w:rsidRPr="00EE2B66" w:rsidRDefault="00FB518F" w:rsidP="009B2DAF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olor w:val="auto"/>
          <w:spacing w:val="0"/>
          <w:sz w:val="24"/>
          <w:szCs w:val="24"/>
          <w:lang w:val="ru-RU"/>
        </w:rPr>
      </w:pPr>
      <w:bookmarkStart w:id="6" w:name="page13"/>
      <w:bookmarkStart w:id="7" w:name="page14"/>
      <w:bookmarkStart w:id="8" w:name="page15"/>
      <w:bookmarkStart w:id="9" w:name="page16"/>
      <w:bookmarkStart w:id="10" w:name="page17"/>
      <w:bookmarkStart w:id="11" w:name="page18"/>
      <w:bookmarkStart w:id="12" w:name="page19"/>
      <w:bookmarkStart w:id="13" w:name="_Toc68371662"/>
      <w:bookmarkStart w:id="14" w:name="_Toc68372464"/>
      <w:bookmarkStart w:id="15" w:name="_Toc68372912"/>
      <w:bookmarkStart w:id="16" w:name="_Toc68373021"/>
      <w:bookmarkStart w:id="17" w:name="_Toc68988336"/>
      <w:bookmarkEnd w:id="6"/>
      <w:bookmarkEnd w:id="7"/>
      <w:bookmarkEnd w:id="8"/>
      <w:bookmarkEnd w:id="9"/>
      <w:bookmarkEnd w:id="10"/>
      <w:bookmarkEnd w:id="11"/>
      <w:bookmarkEnd w:id="12"/>
      <w:r w:rsidRPr="00EE2B66">
        <w:rPr>
          <w:color w:val="auto"/>
          <w:spacing w:val="0"/>
          <w:sz w:val="24"/>
          <w:szCs w:val="24"/>
          <w:lang w:val="ru-RU"/>
        </w:rPr>
        <w:lastRenderedPageBreak/>
        <w:t xml:space="preserve">Додаток </w:t>
      </w:r>
      <w:r w:rsidR="009B2DAF" w:rsidRPr="00EE2B66">
        <w:rPr>
          <w:color w:val="auto"/>
          <w:spacing w:val="0"/>
          <w:sz w:val="24"/>
          <w:szCs w:val="24"/>
          <w:lang w:val="ru-RU"/>
        </w:rPr>
        <w:t>В</w:t>
      </w:r>
    </w:p>
    <w:p w:rsidR="009B2DAF" w:rsidRPr="00EE2B66" w:rsidRDefault="005C0896" w:rsidP="00AA7E53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olor w:val="auto"/>
          <w:spacing w:val="0"/>
          <w:sz w:val="24"/>
          <w:szCs w:val="24"/>
          <w:lang w:val="ru-RU"/>
        </w:rPr>
      </w:pPr>
      <w:r w:rsidRPr="00EE2B66">
        <w:rPr>
          <w:caps w:val="0"/>
          <w:color w:val="auto"/>
          <w:spacing w:val="0"/>
          <w:sz w:val="24"/>
          <w:szCs w:val="24"/>
          <w:lang w:val="ru-RU"/>
        </w:rPr>
        <w:t>Копії наказу про затвердження та Положення про Біосферний заповідник «Асканія-Нова»</w:t>
      </w:r>
    </w:p>
    <w:tbl>
      <w:tblPr>
        <w:tblW w:w="14572" w:type="dxa"/>
        <w:jc w:val="center"/>
        <w:tblLook w:val="04A0" w:firstRow="1" w:lastRow="0" w:firstColumn="1" w:lastColumn="0" w:noHBand="0" w:noVBand="1"/>
      </w:tblPr>
      <w:tblGrid>
        <w:gridCol w:w="7274"/>
        <w:gridCol w:w="7298"/>
      </w:tblGrid>
      <w:tr w:rsidR="00AA7E53" w:rsidRPr="00EE2B66" w:rsidTr="003201BB">
        <w:trPr>
          <w:trHeight w:val="8417"/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21326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b/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b/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67100" cy="5343525"/>
                  <wp:effectExtent l="0" t="0" r="0" b="9525"/>
                  <wp:docPr id="3" name="Рисунок 3" descr="Положення про заповідник 2020_page-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ження про заповідник 2020_page-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C97893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0" w:right="-57" w:firstLine="0"/>
              <w:jc w:val="center"/>
              <w:rPr>
                <w:b/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b/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0" cy="5343525"/>
                  <wp:effectExtent l="0" t="0" r="0" b="9525"/>
                  <wp:docPr id="4" name="Рисунок 4" descr="Положення про заповідник 2020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ложення про заповідник 2020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" b="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C97893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14775" cy="5848350"/>
                  <wp:effectExtent l="0" t="0" r="9525" b="0"/>
                  <wp:docPr id="5" name="Рисунок 5" descr="Положення про заповідник 2020_page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ложення про заповідник 2020_page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" b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C97893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67175" cy="5915025"/>
                  <wp:effectExtent l="0" t="0" r="9525" b="9525"/>
                  <wp:docPr id="6" name="Рисунок 6" descr="Положення про заповідник 2020_page-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оження про заповідник 2020_page-000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C97893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52850" cy="5753100"/>
                  <wp:effectExtent l="0" t="0" r="0" b="0"/>
                  <wp:docPr id="7" name="Рисунок 7" descr="Положення про заповідник 2020_page-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ложення про заповідник 2020_page-0004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" b="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C97893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14750" cy="5895975"/>
                  <wp:effectExtent l="0" t="0" r="0" b="9525"/>
                  <wp:docPr id="8" name="Рисунок 8" descr="Положення про заповідник 2020_page-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ложення про заповідник 2020_page-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" b="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590925" cy="5810250"/>
                  <wp:effectExtent l="0" t="0" r="9525" b="0"/>
                  <wp:docPr id="9" name="Рисунок 9" descr="Положення про заповідник 2020_page-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ложення про заповідник 2020_page-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6" b="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00450" cy="5810250"/>
                  <wp:effectExtent l="0" t="0" r="0" b="0"/>
                  <wp:docPr id="10" name="Рисунок 10" descr="Положення про заповідник 2020_page-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ложення про заповідник 2020_page-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" b="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81425" cy="5915025"/>
                  <wp:effectExtent l="0" t="0" r="9525" b="9525"/>
                  <wp:docPr id="11" name="Рисунок 11" descr="Положення про заповідник 2020_page-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ложення про заповідник 2020_page-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3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67150" cy="5905500"/>
                  <wp:effectExtent l="0" t="0" r="0" b="0"/>
                  <wp:docPr id="12" name="Рисунок 12" descr="Положення про заповідник 2020_page-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ложення про заповідник 2020_page-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" b="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676650" cy="5848350"/>
                  <wp:effectExtent l="0" t="0" r="0" b="0"/>
                  <wp:docPr id="13" name="Рисунок 13" descr="Положення про заповідник 2020_page-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ложення про заповідник 2020_page-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29025" cy="5867400"/>
                  <wp:effectExtent l="0" t="0" r="9525" b="0"/>
                  <wp:docPr id="14" name="Рисунок 14" descr="Положення про заповідник 2020_page-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ложення про заповідник 2020_page-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" b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E53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695700" cy="5810250"/>
                  <wp:effectExtent l="0" t="0" r="0" b="0"/>
                  <wp:docPr id="15" name="Рисунок 15" descr="Положення про заповідник 2020_page-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ложення про заповідник 2020_page-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AA7E53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86200" cy="5810250"/>
                  <wp:effectExtent l="0" t="0" r="0" b="0"/>
                  <wp:docPr id="16" name="Рисунок 16" descr="Положення про заповідник 2020_page-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ложення про заповідник 2020_page-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6" b="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85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097A85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24275" cy="5905500"/>
                  <wp:effectExtent l="0" t="0" r="9525" b="0"/>
                  <wp:docPr id="17" name="Рисунок 17" descr="Положення про заповідник 2020_page-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ложення про заповідник 2020_page-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" b="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097A85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62375" cy="5905500"/>
                  <wp:effectExtent l="0" t="0" r="9525" b="0"/>
                  <wp:docPr id="18" name="Рисунок 18" descr="Положення про заповідник 2020_page-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ложення про заповідник 2020_page-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" b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85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097A85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05225" cy="5810250"/>
                  <wp:effectExtent l="0" t="0" r="9525" b="0"/>
                  <wp:docPr id="19" name="Рисунок 19" descr="Положення про заповідник 2020_page-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ложення про заповідник 2020_page-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" b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097A85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33800" cy="5810250"/>
                  <wp:effectExtent l="0" t="0" r="0" b="0"/>
                  <wp:docPr id="20" name="Рисунок 20" descr="Положення про заповідник 2020_page-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ложення про заповідник 2020_page-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85" w:rsidRPr="00EE2B66" w:rsidTr="003201BB">
        <w:trPr>
          <w:jc w:val="center"/>
        </w:trPr>
        <w:tc>
          <w:tcPr>
            <w:tcW w:w="7274" w:type="dxa"/>
            <w:shd w:val="clear" w:color="auto" w:fill="auto"/>
          </w:tcPr>
          <w:p w:rsidR="00097A85" w:rsidRPr="00EE2B66" w:rsidRDefault="00F650C9" w:rsidP="00097A85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33800" cy="5876925"/>
                  <wp:effectExtent l="0" t="0" r="0" b="9525"/>
                  <wp:docPr id="21" name="Рисунок 21" descr="Положення про заповідник 2020_page-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ложення про заповідник 2020_page-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097A85" w:rsidRPr="00EE2B66" w:rsidRDefault="00F650C9" w:rsidP="005251BD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pacing w:val="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48075" cy="5876925"/>
                  <wp:effectExtent l="0" t="0" r="9525" b="9525"/>
                  <wp:docPr id="22" name="Рисунок 22" descr="Положення про заповідник 2020_page-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ложення про заповідник 2020_page-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1BB" w:rsidRPr="00EE2B66" w:rsidRDefault="003201BB" w:rsidP="008D07BA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olor w:val="auto"/>
          <w:spacing w:val="0"/>
          <w:sz w:val="24"/>
          <w:szCs w:val="24"/>
          <w:lang w:val="ru-RU"/>
        </w:rPr>
      </w:pPr>
      <w:r w:rsidRPr="00EE2B66">
        <w:rPr>
          <w:color w:val="auto"/>
          <w:spacing w:val="0"/>
          <w:sz w:val="24"/>
          <w:szCs w:val="24"/>
          <w:lang w:val="ru-RU"/>
        </w:rPr>
        <w:lastRenderedPageBreak/>
        <w:t>Додаток Г</w:t>
      </w:r>
    </w:p>
    <w:p w:rsidR="005251BD" w:rsidRPr="00EE2B66" w:rsidRDefault="005C0896" w:rsidP="005C0896">
      <w:pPr>
        <w:spacing w:after="120"/>
        <w:ind w:firstLine="0"/>
        <w:jc w:val="center"/>
        <w:rPr>
          <w:szCs w:val="24"/>
        </w:rPr>
      </w:pPr>
      <w:r w:rsidRPr="00EE2B66">
        <w:rPr>
          <w:szCs w:val="24"/>
          <w:lang w:val="ru-RU"/>
        </w:rPr>
        <w:t xml:space="preserve">Копії наказу про затвердження та положення про дендрологічний парк загальнодержавного значення </w:t>
      </w:r>
      <w:r w:rsidR="008D07BA" w:rsidRPr="00EE2B66">
        <w:rPr>
          <w:szCs w:val="24"/>
          <w:lang w:val="ru-RU"/>
        </w:rPr>
        <w:t>«</w:t>
      </w:r>
      <w:r w:rsidRPr="00EE2B66">
        <w:rPr>
          <w:szCs w:val="24"/>
          <w:lang w:val="ru-RU"/>
        </w:rPr>
        <w:t>Асканія-Нова</w:t>
      </w:r>
      <w:r w:rsidR="008D07BA" w:rsidRPr="00EE2B66">
        <w:rPr>
          <w:szCs w:val="24"/>
          <w:lang w:val="ru-RU"/>
        </w:rPr>
        <w:t>»</w:t>
      </w:r>
    </w:p>
    <w:tbl>
      <w:tblPr>
        <w:tblW w:w="14572" w:type="dxa"/>
        <w:jc w:val="center"/>
        <w:tblLook w:val="04A0" w:firstRow="1" w:lastRow="0" w:firstColumn="1" w:lastColumn="0" w:noHBand="0" w:noVBand="1"/>
      </w:tblPr>
      <w:tblGrid>
        <w:gridCol w:w="7274"/>
        <w:gridCol w:w="7298"/>
      </w:tblGrid>
      <w:tr w:rsidR="00097A85" w:rsidRPr="00EE2B66" w:rsidTr="00B02A21">
        <w:trPr>
          <w:jc w:val="center"/>
        </w:trPr>
        <w:tc>
          <w:tcPr>
            <w:tcW w:w="7274" w:type="dxa"/>
            <w:shd w:val="clear" w:color="auto" w:fill="auto"/>
          </w:tcPr>
          <w:p w:rsidR="00097A85" w:rsidRPr="00EE2B66" w:rsidRDefault="00F650C9" w:rsidP="003201B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drawing>
                <wp:inline distT="0" distB="0" distL="0" distR="0">
                  <wp:extent cx="3562350" cy="5295900"/>
                  <wp:effectExtent l="0" t="0" r="0" b="0"/>
                  <wp:docPr id="23" name="Рисунок 23" descr="Положення про Дендрологічний парк 2020 (1)_pages-to-jpg-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ложення про Дендрологічний парк 2020 (1)_pages-to-jpg-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097A85" w:rsidRPr="00EE2B66" w:rsidRDefault="00F650C9" w:rsidP="003201B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3981450" cy="5295900"/>
                  <wp:effectExtent l="0" t="0" r="0" b="0"/>
                  <wp:docPr id="24" name="Рисунок 24" descr="Положення про Дендрологічний парк 2020 (1)_pages-to-jpg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ложення про Дендрологічний парк 2020 (1)_pages-to-jpg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BD" w:rsidRPr="00EE2B66" w:rsidTr="00B02A21">
        <w:trPr>
          <w:jc w:val="center"/>
        </w:trPr>
        <w:tc>
          <w:tcPr>
            <w:tcW w:w="7274" w:type="dxa"/>
            <w:shd w:val="clear" w:color="auto" w:fill="auto"/>
          </w:tcPr>
          <w:p w:rsidR="005251BD" w:rsidRPr="00EE2B66" w:rsidRDefault="00F650C9" w:rsidP="003201B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86225" cy="5753100"/>
                  <wp:effectExtent l="0" t="0" r="9525" b="0"/>
                  <wp:docPr id="25" name="Рисунок 25" descr="Положення про Дендрологічний парк 2020 (1)_pages-to-jpg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ложення про Дендрологічний парк 2020 (1)_pages-to-jpg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" b="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5251BD" w:rsidRPr="00EE2B66" w:rsidRDefault="00F650C9" w:rsidP="00E708FA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drawing>
                <wp:inline distT="0" distB="0" distL="0" distR="0">
                  <wp:extent cx="3886200" cy="5753100"/>
                  <wp:effectExtent l="0" t="0" r="0" b="0"/>
                  <wp:docPr id="26" name="Рисунок 26" descr="Положення про Дендрологічний парк 2020 (1)_pages-to-jpg-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ложення про Дендрологічний парк 2020 (1)_pages-to-jpg-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BD" w:rsidRPr="00EE2B66" w:rsidTr="00B02A21">
        <w:trPr>
          <w:jc w:val="center"/>
        </w:trPr>
        <w:tc>
          <w:tcPr>
            <w:tcW w:w="7274" w:type="dxa"/>
            <w:shd w:val="clear" w:color="auto" w:fill="auto"/>
          </w:tcPr>
          <w:p w:rsidR="005251BD" w:rsidRPr="00EE2B66" w:rsidRDefault="00F650C9" w:rsidP="00E708FA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43350" cy="5848350"/>
                  <wp:effectExtent l="0" t="0" r="0" b="0"/>
                  <wp:docPr id="27" name="Рисунок 27" descr="Положення про Дендрологічний парк 2020 (1)_pages-to-jpg-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ложення про Дендрологічний парк 2020 (1)_pages-to-jpg-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5251BD" w:rsidRPr="00EE2B66" w:rsidRDefault="00F650C9" w:rsidP="00E708FA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drawing>
                <wp:inline distT="0" distB="0" distL="0" distR="0">
                  <wp:extent cx="4010025" cy="5838825"/>
                  <wp:effectExtent l="0" t="0" r="9525" b="9525"/>
                  <wp:docPr id="28" name="Рисунок 28" descr="Положення про Дендрологічний парк 2020 (1)_pages-to-jpg-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ложення про Дендрологічний парк 2020 (1)_pages-to-jpg-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1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BD" w:rsidRPr="00EE2B66" w:rsidTr="00B02A21">
        <w:trPr>
          <w:jc w:val="center"/>
        </w:trPr>
        <w:tc>
          <w:tcPr>
            <w:tcW w:w="7274" w:type="dxa"/>
            <w:shd w:val="clear" w:color="auto" w:fill="auto"/>
          </w:tcPr>
          <w:p w:rsidR="005251BD" w:rsidRPr="00EE2B66" w:rsidRDefault="00F650C9" w:rsidP="00E708FA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867150" cy="5848350"/>
                  <wp:effectExtent l="0" t="0" r="0" b="0"/>
                  <wp:docPr id="29" name="Рисунок 29" descr="Положення про Дендрологічний парк 2020 (1)_pages-to-jpg-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ложення про Дендрологічний парк 2020 (1)_pages-to-jpg-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3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5251BD" w:rsidRPr="00EE2B66" w:rsidRDefault="00F650C9" w:rsidP="00E708FA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drawing>
                <wp:inline distT="0" distB="0" distL="0" distR="0">
                  <wp:extent cx="4000500" cy="5848350"/>
                  <wp:effectExtent l="0" t="0" r="0" b="0"/>
                  <wp:docPr id="30" name="Рисунок 30" descr="Положення про Дендрологічний парк 2020 (1)_pages-to-jpg-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ложення про Дендрологічний парк 2020 (1)_pages-to-jpg-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BD" w:rsidRPr="00EE2B66" w:rsidTr="00B02A21">
        <w:trPr>
          <w:jc w:val="center"/>
        </w:trPr>
        <w:tc>
          <w:tcPr>
            <w:tcW w:w="7274" w:type="dxa"/>
            <w:shd w:val="clear" w:color="auto" w:fill="auto"/>
          </w:tcPr>
          <w:p w:rsidR="005251BD" w:rsidRPr="00EE2B66" w:rsidRDefault="00F650C9" w:rsidP="00B02A21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71925" cy="5915025"/>
                  <wp:effectExtent l="0" t="0" r="9525" b="9525"/>
                  <wp:docPr id="31" name="Рисунок 31" descr="Положення про Дендрологічний парк 2020 (1)_pages-to-jpg-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ложення про Дендрологічний парк 2020 (1)_pages-to-jpg-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  <w:shd w:val="clear" w:color="auto" w:fill="auto"/>
          </w:tcPr>
          <w:p w:rsidR="005251BD" w:rsidRPr="00EE2B66" w:rsidRDefault="00F650C9" w:rsidP="00B02A21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before="0" w:line="240" w:lineRule="auto"/>
              <w:ind w:left="-57" w:right="-57" w:firstLine="0"/>
              <w:jc w:val="center"/>
              <w:rPr>
                <w:color w:val="auto"/>
                <w:spacing w:val="0"/>
                <w:sz w:val="24"/>
                <w:szCs w:val="24"/>
                <w:lang w:val="ru-RU"/>
              </w:rPr>
            </w:pPr>
            <w:r>
              <w:rPr>
                <w:noProof/>
                <w:color w:val="auto"/>
                <w:szCs w:val="24"/>
                <w:lang w:val="ru-RU" w:eastAsia="ru-RU"/>
              </w:rPr>
              <w:drawing>
                <wp:inline distT="0" distB="0" distL="0" distR="0">
                  <wp:extent cx="4124325" cy="5915025"/>
                  <wp:effectExtent l="0" t="0" r="9525" b="9525"/>
                  <wp:docPr id="32" name="Рисунок 32" descr="Положення про Дендрологічний парк 2020 (1)_pages-to-jpg-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ложення про Дендрологічний парк 2020 (1)_pages-to-jpg-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"/>
      <w:bookmarkEnd w:id="14"/>
      <w:bookmarkEnd w:id="15"/>
      <w:bookmarkEnd w:id="16"/>
      <w:bookmarkEnd w:id="17"/>
    </w:tbl>
    <w:p w:rsidR="00AA7E53" w:rsidRPr="00EE2B66" w:rsidRDefault="00AA7E53" w:rsidP="00FB518F">
      <w:pPr>
        <w:rPr>
          <w:szCs w:val="24"/>
        </w:rPr>
        <w:sectPr w:rsidR="00AA7E53" w:rsidRPr="00EE2B66" w:rsidSect="00C36926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E1BAB" w:rsidRPr="00EE2B66" w:rsidRDefault="00FB518F" w:rsidP="00BE1BAB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olor w:val="auto"/>
          <w:spacing w:val="0"/>
          <w:sz w:val="24"/>
          <w:szCs w:val="24"/>
          <w:lang w:val="ru-RU"/>
        </w:rPr>
      </w:pPr>
      <w:bookmarkStart w:id="18" w:name="_Toc68371663"/>
      <w:bookmarkStart w:id="19" w:name="_Toc68372465"/>
      <w:bookmarkStart w:id="20" w:name="_Toc68372913"/>
      <w:bookmarkStart w:id="21" w:name="_Toc68373022"/>
      <w:bookmarkStart w:id="22" w:name="_Toc68988337"/>
      <w:r w:rsidRPr="00EE2B66">
        <w:rPr>
          <w:color w:val="auto"/>
          <w:spacing w:val="0"/>
          <w:sz w:val="24"/>
          <w:szCs w:val="24"/>
          <w:lang w:val="ru-RU"/>
        </w:rPr>
        <w:lastRenderedPageBreak/>
        <w:t xml:space="preserve">Додаток </w:t>
      </w:r>
      <w:r w:rsidR="00BE1BAB" w:rsidRPr="00EE2B66">
        <w:rPr>
          <w:color w:val="auto"/>
          <w:spacing w:val="0"/>
          <w:sz w:val="24"/>
          <w:szCs w:val="24"/>
          <w:lang w:val="ru-RU"/>
        </w:rPr>
        <w:t>Д</w:t>
      </w:r>
    </w:p>
    <w:p w:rsidR="00484B73" w:rsidRPr="00EE2B66" w:rsidRDefault="005C0896" w:rsidP="008455FB">
      <w:pPr>
        <w:pStyle w:val="3"/>
        <w:pBdr>
          <w:top w:val="none" w:sz="0" w:space="0" w:color="auto"/>
          <w:left w:val="none" w:sz="0" w:space="0" w:color="auto"/>
        </w:pBdr>
        <w:spacing w:before="0" w:after="120" w:line="240" w:lineRule="auto"/>
        <w:ind w:left="0" w:firstLine="0"/>
        <w:jc w:val="center"/>
        <w:rPr>
          <w:caps w:val="0"/>
          <w:color w:val="auto"/>
          <w:spacing w:val="0"/>
          <w:sz w:val="24"/>
          <w:szCs w:val="24"/>
          <w:lang w:val="ru-RU"/>
        </w:rPr>
      </w:pPr>
      <w:r w:rsidRPr="00EE2B66">
        <w:rPr>
          <w:caps w:val="0"/>
          <w:color w:val="auto"/>
          <w:spacing w:val="0"/>
          <w:sz w:val="24"/>
          <w:szCs w:val="24"/>
          <w:lang w:val="ru-RU"/>
        </w:rPr>
        <w:t>Копії документів, що посвідчують право на постійне користування земельними ділянками БЗ,</w:t>
      </w:r>
      <w:r w:rsidR="008D07BA" w:rsidRPr="00EE2B66">
        <w:rPr>
          <w:caps w:val="0"/>
          <w:color w:val="auto"/>
          <w:spacing w:val="0"/>
          <w:szCs w:val="24"/>
          <w:lang w:val="ru-RU"/>
        </w:rPr>
        <w:t xml:space="preserve"> </w:t>
      </w:r>
      <w:r w:rsidRPr="00EE2B66">
        <w:rPr>
          <w:caps w:val="0"/>
          <w:color w:val="auto"/>
          <w:spacing w:val="0"/>
          <w:sz w:val="24"/>
          <w:szCs w:val="24"/>
          <w:lang w:val="ru-RU"/>
        </w:rPr>
        <w:t>витяги з державного реєстру речових прав на нерухоме майно, акти про встановлення та погодження зовнішніх меж</w:t>
      </w:r>
      <w:bookmarkEnd w:id="18"/>
      <w:bookmarkEnd w:id="19"/>
      <w:bookmarkEnd w:id="20"/>
      <w:bookmarkEnd w:id="21"/>
      <w:bookmarkEnd w:id="22"/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84B73" w:rsidRPr="00EE2B66" w:rsidTr="003365E3">
        <w:tc>
          <w:tcPr>
            <w:tcW w:w="7393" w:type="dxa"/>
            <w:shd w:val="clear" w:color="auto" w:fill="auto"/>
          </w:tcPr>
          <w:p w:rsidR="00484B73" w:rsidRPr="00EE2B66" w:rsidRDefault="00F650C9" w:rsidP="003365E3">
            <w:pPr>
              <w:ind w:firstLine="0"/>
              <w:jc w:val="center"/>
              <w:rPr>
                <w:rFonts w:eastAsia="Times New Roman"/>
                <w:lang w:val="ru-RU" w:eastAsia="ar-SA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3352800" cy="4829175"/>
                  <wp:effectExtent l="0" t="0" r="0" b="9525"/>
                  <wp:docPr id="33" name="Рисунок 33" descr="akt_zemlep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kt_zemlep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484B73" w:rsidRPr="00EE2B66" w:rsidRDefault="00F650C9" w:rsidP="003365E3">
            <w:pPr>
              <w:spacing w:before="120"/>
              <w:ind w:firstLine="0"/>
              <w:jc w:val="center"/>
              <w:rPr>
                <w:rFonts w:eastAsia="Times New Roman"/>
                <w:lang w:val="ru-RU" w:eastAsia="ar-SA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3562350" cy="4752975"/>
                  <wp:effectExtent l="0" t="0" r="0" b="9525"/>
                  <wp:docPr id="34" name="Рисунок 34" descr="akt_zemlepol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kt_zemlepol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B73" w:rsidRPr="00EE2B66" w:rsidTr="003365E3">
        <w:tc>
          <w:tcPr>
            <w:tcW w:w="14786" w:type="dxa"/>
            <w:gridSpan w:val="2"/>
            <w:shd w:val="clear" w:color="auto" w:fill="auto"/>
          </w:tcPr>
          <w:p w:rsidR="00484B73" w:rsidRPr="00EE2B66" w:rsidRDefault="00484B73" w:rsidP="003365E3">
            <w:pPr>
              <w:spacing w:before="120"/>
              <w:ind w:firstLine="0"/>
              <w:jc w:val="center"/>
              <w:rPr>
                <w:rFonts w:eastAsia="Times New Roman"/>
                <w:lang w:val="ru-RU" w:eastAsia="ar-SA"/>
              </w:rPr>
            </w:pPr>
            <w:r w:rsidRPr="00EE2B66">
              <w:rPr>
                <w:rFonts w:eastAsia="Times New Roman"/>
                <w:lang w:val="ru-RU" w:eastAsia="ar-SA"/>
              </w:rPr>
              <w:t xml:space="preserve">Рисунок Д.1 – </w:t>
            </w:r>
            <w:r w:rsidR="00A37018" w:rsidRPr="00EE2B66">
              <w:rPr>
                <w:rFonts w:eastAsia="Times New Roman"/>
                <w:lang w:val="ru-RU" w:eastAsia="ar-SA"/>
              </w:rPr>
              <w:t>Державний акт на право постійного користування землею</w:t>
            </w:r>
          </w:p>
        </w:tc>
      </w:tr>
    </w:tbl>
    <w:p w:rsidR="00484B73" w:rsidRPr="00EE2B66" w:rsidRDefault="00484B73" w:rsidP="00484B73">
      <w:pPr>
        <w:rPr>
          <w:lang w:val="ru-RU" w:eastAsia="ar-SA"/>
        </w:rPr>
        <w:sectPr w:rsidR="00484B73" w:rsidRPr="00EE2B66" w:rsidSect="00484B7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C0105F" w:rsidRPr="00EE2B66" w:rsidRDefault="00F650C9" w:rsidP="00B85AB7">
      <w:pPr>
        <w:spacing w:before="120"/>
        <w:ind w:firstLine="0"/>
        <w:rPr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31535" cy="8542020"/>
            <wp:effectExtent l="0" t="0" r="0" b="0"/>
            <wp:wrapTopAndBottom/>
            <wp:docPr id="2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" b="-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4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AB7" w:rsidRPr="00EE2B66">
        <w:rPr>
          <w:szCs w:val="24"/>
        </w:rPr>
        <w:t>Рисунок Д.2 – Витяг з Державного реєстру речових прав на нерухоме майно: земельна ділянка з кадастровим номером 6525455300:06:001:0321, площею 2094,7362 га (ділянка </w:t>
      </w:r>
      <w:r w:rsidR="00AE1178" w:rsidRPr="00EE2B66">
        <w:rPr>
          <w:szCs w:val="24"/>
        </w:rPr>
        <w:t>«</w:t>
      </w:r>
      <w:r w:rsidR="00B85AB7" w:rsidRPr="00EE2B66">
        <w:rPr>
          <w:szCs w:val="24"/>
        </w:rPr>
        <w:t>Північна</w:t>
      </w:r>
      <w:r w:rsidR="00AE1178" w:rsidRPr="00EE2B66">
        <w:rPr>
          <w:szCs w:val="24"/>
        </w:rPr>
        <w:t>»</w:t>
      </w:r>
      <w:r w:rsidR="00B85AB7" w:rsidRPr="00EE2B66">
        <w:rPr>
          <w:szCs w:val="24"/>
        </w:rPr>
        <w:t>)</w:t>
      </w:r>
    </w:p>
    <w:p w:rsidR="00C120FC" w:rsidRPr="00EE2B66" w:rsidRDefault="00C120FC" w:rsidP="00B85AB7">
      <w:pPr>
        <w:widowControl w:val="0"/>
        <w:spacing w:before="120"/>
        <w:ind w:firstLine="0"/>
        <w:rPr>
          <w:spacing w:val="-3"/>
          <w:szCs w:val="24"/>
        </w:rPr>
      </w:pPr>
      <w:r w:rsidRPr="00EE2B66">
        <w:rPr>
          <w:szCs w:val="24"/>
        </w:rPr>
        <w:br w:type="page"/>
      </w:r>
      <w:r w:rsidR="00B85AB7" w:rsidRPr="00EE2B66">
        <w:rPr>
          <w:szCs w:val="24"/>
        </w:rPr>
        <w:lastRenderedPageBreak/>
        <w:t>Рисунок Д.3 – Витяг з Державного реєстру речових прав на нерухоме майно: земельна ділянка з кадастровим номером 6525455300:06:001:0322, площею 6591,573 га (ділянка </w:t>
      </w:r>
      <w:r w:rsidR="00AE1178" w:rsidRPr="00EE2B66">
        <w:rPr>
          <w:szCs w:val="24"/>
        </w:rPr>
        <w:t>«</w:t>
      </w:r>
      <w:r w:rsidR="00B85AB7" w:rsidRPr="00EE2B66">
        <w:rPr>
          <w:szCs w:val="24"/>
        </w:rPr>
        <w:t>Південна</w:t>
      </w:r>
      <w:r w:rsidR="00AE1178" w:rsidRPr="00EE2B66">
        <w:rPr>
          <w:szCs w:val="24"/>
        </w:rPr>
        <w:t>»</w:t>
      </w:r>
      <w:r w:rsidR="00B85AB7" w:rsidRPr="00EE2B66">
        <w:rPr>
          <w:szCs w:val="24"/>
        </w:rPr>
        <w:t>)</w:t>
      </w:r>
      <w:r w:rsidR="00F650C9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34710" cy="8393430"/>
            <wp:effectExtent l="0" t="0" r="8890" b="7620"/>
            <wp:wrapTopAndBottom/>
            <wp:docPr id="20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9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B66">
        <w:rPr>
          <w:szCs w:val="24"/>
        </w:rPr>
        <w:br w:type="page"/>
      </w:r>
      <w:r w:rsidR="00B85AB7" w:rsidRPr="00EE2B66">
        <w:rPr>
          <w:spacing w:val="2"/>
          <w:szCs w:val="24"/>
        </w:rPr>
        <w:lastRenderedPageBreak/>
        <w:t xml:space="preserve">Рисунок </w:t>
      </w:r>
      <w:r w:rsidRPr="00EE2B66">
        <w:rPr>
          <w:spacing w:val="2"/>
          <w:szCs w:val="24"/>
        </w:rPr>
        <w:t>Д.</w:t>
      </w:r>
      <w:r w:rsidR="00A37018" w:rsidRPr="00EE2B66">
        <w:rPr>
          <w:spacing w:val="2"/>
          <w:szCs w:val="24"/>
        </w:rPr>
        <w:t>4</w:t>
      </w:r>
      <w:r w:rsidRPr="00EE2B66">
        <w:rPr>
          <w:spacing w:val="2"/>
          <w:szCs w:val="24"/>
        </w:rPr>
        <w:t xml:space="preserve"> – Витяг з Державного реєстру речових прав на нерухоме майно: земельна</w:t>
      </w:r>
      <w:r w:rsidR="00B85AB7" w:rsidRPr="00EE2B66">
        <w:rPr>
          <w:spacing w:val="2"/>
          <w:szCs w:val="24"/>
        </w:rPr>
        <w:t> </w:t>
      </w:r>
      <w:r w:rsidRPr="00EE2B66">
        <w:rPr>
          <w:spacing w:val="2"/>
          <w:szCs w:val="24"/>
        </w:rPr>
        <w:t xml:space="preserve">ділянка з кадастровим номером 6525455300:06:001:0323, площею 2612,4908 га (ВЧП, дендрологічний </w:t>
      </w:r>
      <w:r w:rsidR="00F650C9">
        <w:rPr>
          <w:noProof/>
          <w:spacing w:val="2"/>
          <w:lang w:val="ru-RU" w:eastAsia="ru-RU"/>
        </w:rPr>
        <w:drawing>
          <wp:anchor distT="0" distB="107950" distL="114300" distR="114300" simplePos="0" relativeHeight="251655168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39790" cy="7894955"/>
            <wp:effectExtent l="0" t="0" r="3810" b="0"/>
            <wp:wrapTopAndBottom/>
            <wp:docPr id="170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B66">
        <w:rPr>
          <w:spacing w:val="2"/>
          <w:szCs w:val="24"/>
        </w:rPr>
        <w:t xml:space="preserve">парк </w:t>
      </w:r>
      <w:r w:rsidR="00B71B26" w:rsidRPr="00EE2B66">
        <w:rPr>
          <w:spacing w:val="2"/>
          <w:szCs w:val="24"/>
        </w:rPr>
        <w:t xml:space="preserve">загальнодержавного значення </w:t>
      </w:r>
      <w:r w:rsidR="00AE1178" w:rsidRPr="00EE2B66">
        <w:rPr>
          <w:spacing w:val="2"/>
          <w:szCs w:val="24"/>
        </w:rPr>
        <w:t>«</w:t>
      </w:r>
      <w:r w:rsidRPr="00EE2B66">
        <w:rPr>
          <w:spacing w:val="2"/>
          <w:szCs w:val="24"/>
        </w:rPr>
        <w:t>Асканія-Нова</w:t>
      </w:r>
      <w:r w:rsidR="00AE1178" w:rsidRPr="00EE2B66">
        <w:rPr>
          <w:spacing w:val="2"/>
          <w:szCs w:val="24"/>
        </w:rPr>
        <w:t>»</w:t>
      </w:r>
      <w:r w:rsidRPr="00EE2B66">
        <w:rPr>
          <w:spacing w:val="2"/>
          <w:szCs w:val="24"/>
        </w:rPr>
        <w:t xml:space="preserve"> та зоопарк </w:t>
      </w:r>
      <w:r w:rsidR="00AE1178" w:rsidRPr="00EE2B66">
        <w:rPr>
          <w:spacing w:val="2"/>
          <w:szCs w:val="24"/>
        </w:rPr>
        <w:t>«</w:t>
      </w:r>
      <w:r w:rsidRPr="00EE2B66">
        <w:rPr>
          <w:spacing w:val="2"/>
          <w:szCs w:val="24"/>
        </w:rPr>
        <w:t>Асканія-Нова</w:t>
      </w:r>
      <w:r w:rsidR="00AE1178" w:rsidRPr="00EE2B66">
        <w:rPr>
          <w:spacing w:val="2"/>
          <w:szCs w:val="24"/>
        </w:rPr>
        <w:t>»</w:t>
      </w:r>
      <w:r w:rsidRPr="00EE2B66">
        <w:rPr>
          <w:spacing w:val="2"/>
          <w:szCs w:val="24"/>
        </w:rPr>
        <w:t>)</w:t>
      </w:r>
    </w:p>
    <w:p w:rsidR="00C0105F" w:rsidRPr="00EE2B66" w:rsidRDefault="00C0105F" w:rsidP="00C120FC">
      <w:pPr>
        <w:ind w:firstLine="0"/>
        <w:jc w:val="left"/>
        <w:rPr>
          <w:szCs w:val="24"/>
        </w:rPr>
      </w:pPr>
    </w:p>
    <w:p w:rsidR="00C0105F" w:rsidRPr="00EE2B66" w:rsidRDefault="00620C0C" w:rsidP="00C0105F">
      <w:pPr>
        <w:ind w:firstLine="0"/>
        <w:jc w:val="left"/>
        <w:rPr>
          <w:szCs w:val="24"/>
        </w:rPr>
        <w:sectPr w:rsidR="00C0105F" w:rsidRPr="00EE2B66" w:rsidSect="00B85AB7">
          <w:pgSz w:w="11906" w:h="16838"/>
          <w:pgMar w:top="1134" w:right="851" w:bottom="1134" w:left="1701" w:header="709" w:footer="709" w:gutter="0"/>
          <w:cols w:space="720"/>
        </w:sectPr>
      </w:pPr>
      <w:r w:rsidRPr="00EE2B66">
        <w:rPr>
          <w:szCs w:val="24"/>
        </w:rPr>
        <w:br w:type="page"/>
      </w:r>
      <w:r w:rsidR="00F650C9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5" name="Рисунок 35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B66">
        <w:rPr>
          <w:spacing w:val="2"/>
          <w:szCs w:val="24"/>
        </w:rPr>
        <w:t>Рисунок Д.5 – Акт про встановлення та погодження зовнішніх меж земельної ділянки</w:t>
      </w:r>
      <w:r w:rsidRPr="00EE2B66">
        <w:rPr>
          <w:szCs w:val="24"/>
        </w:rPr>
        <w:t xml:space="preserve"> з кадастровим номером 6525455300:06:001:0321</w:t>
      </w:r>
      <w:r w:rsidRPr="00EE2B66">
        <w:rPr>
          <w:szCs w:val="24"/>
        </w:rPr>
        <w:br w:type="page"/>
      </w:r>
      <w:r w:rsidR="00F650C9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36" name="Рисунок 36" descr="IMG_20220210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20210_00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B66">
        <w:rPr>
          <w:spacing w:val="2"/>
          <w:szCs w:val="24"/>
        </w:rPr>
        <w:t xml:space="preserve"> Рисунок Д.6 – Акт про встановлення та погодження зовнішніх меж земельної ділянки</w:t>
      </w:r>
      <w:r w:rsidRPr="00EE2B66">
        <w:rPr>
          <w:szCs w:val="24"/>
        </w:rPr>
        <w:t xml:space="preserve"> з кадастровим номером 6525455300:06:001:0322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7286"/>
        <w:gridCol w:w="7286"/>
      </w:tblGrid>
      <w:tr w:rsidR="008455FB" w:rsidRPr="00EE2B66" w:rsidTr="00692D28">
        <w:tc>
          <w:tcPr>
            <w:tcW w:w="7286" w:type="dxa"/>
            <w:shd w:val="clear" w:color="auto" w:fill="auto"/>
          </w:tcPr>
          <w:p w:rsidR="008455FB" w:rsidRPr="00EE2B66" w:rsidRDefault="00F650C9" w:rsidP="00692D28">
            <w:pPr>
              <w:ind w:left="-57" w:right="-57" w:firstLine="0"/>
              <w:jc w:val="center"/>
              <w:rPr>
                <w:rFonts w:eastAsia="Times New Roman"/>
                <w:spacing w:val="2"/>
                <w:szCs w:val="24"/>
              </w:rPr>
            </w:pPr>
            <w:r>
              <w:rPr>
                <w:rFonts w:eastAsia="Times New Roman"/>
                <w:noProof/>
                <w:spacing w:val="2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43350" cy="5667375"/>
                  <wp:effectExtent l="0" t="0" r="0" b="9525"/>
                  <wp:docPr id="37" name="Рисунок 37" descr="IMG_20220210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20220210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  <w:shd w:val="clear" w:color="auto" w:fill="auto"/>
          </w:tcPr>
          <w:p w:rsidR="008455FB" w:rsidRPr="00EE2B66" w:rsidRDefault="00F650C9" w:rsidP="00692D28">
            <w:pPr>
              <w:ind w:left="-57" w:right="-57" w:firstLine="0"/>
              <w:jc w:val="center"/>
              <w:rPr>
                <w:rFonts w:eastAsia="Times New Roman"/>
                <w:spacing w:val="2"/>
                <w:szCs w:val="24"/>
              </w:rPr>
            </w:pPr>
            <w:r>
              <w:rPr>
                <w:rFonts w:eastAsia="Times New Roman"/>
                <w:noProof/>
                <w:spacing w:val="2"/>
                <w:szCs w:val="24"/>
                <w:lang w:val="ru-RU" w:eastAsia="ru-RU"/>
              </w:rPr>
              <w:drawing>
                <wp:inline distT="0" distB="0" distL="0" distR="0">
                  <wp:extent cx="3848100" cy="5629275"/>
                  <wp:effectExtent l="0" t="0" r="0" b="9525"/>
                  <wp:docPr id="38" name="Рисунок 38" descr="IMG_20220210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0220210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C0C" w:rsidRPr="00EE2B66" w:rsidRDefault="00620C0C" w:rsidP="000438C8">
      <w:pPr>
        <w:spacing w:after="120"/>
        <w:ind w:firstLine="0"/>
        <w:jc w:val="center"/>
        <w:rPr>
          <w:szCs w:val="24"/>
        </w:rPr>
      </w:pPr>
      <w:r w:rsidRPr="00EE2B66">
        <w:rPr>
          <w:spacing w:val="2"/>
          <w:szCs w:val="24"/>
        </w:rPr>
        <w:t>Рисунок Д.7 – Акт про встановлення та погодження зовнішніх меж земельної ділянки</w:t>
      </w:r>
      <w:r w:rsidRPr="00EE2B66">
        <w:rPr>
          <w:szCs w:val="24"/>
        </w:rPr>
        <w:t xml:space="preserve"> з кадастровим номером 6525455300:06:001:032</w:t>
      </w:r>
      <w:r w:rsidR="008455FB" w:rsidRPr="00EE2B66">
        <w:rPr>
          <w:szCs w:val="24"/>
        </w:rPr>
        <w:t>3</w:t>
      </w:r>
    </w:p>
    <w:p w:rsidR="000438C8" w:rsidRPr="00EE2B66" w:rsidRDefault="00620C0C" w:rsidP="000438C8">
      <w:pPr>
        <w:spacing w:after="120"/>
        <w:ind w:firstLine="0"/>
        <w:jc w:val="center"/>
        <w:rPr>
          <w:szCs w:val="24"/>
        </w:rPr>
      </w:pPr>
      <w:r w:rsidRPr="00EE2B66">
        <w:rPr>
          <w:szCs w:val="24"/>
        </w:rPr>
        <w:br w:type="page"/>
      </w:r>
      <w:r w:rsidR="000438C8" w:rsidRPr="00EE2B66">
        <w:rPr>
          <w:szCs w:val="24"/>
        </w:rPr>
        <w:lastRenderedPageBreak/>
        <w:t>ДОДАТОК Е</w:t>
      </w:r>
    </w:p>
    <w:p w:rsidR="000438C8" w:rsidRPr="00EE2B66" w:rsidRDefault="00F650C9" w:rsidP="00E21E7C">
      <w:pPr>
        <w:widowControl w:val="0"/>
        <w:spacing w:after="120"/>
        <w:ind w:firstLine="0"/>
        <w:jc w:val="center"/>
        <w:rPr>
          <w:szCs w:val="24"/>
        </w:rPr>
      </w:pPr>
      <w:r>
        <w:rPr>
          <w:noProof/>
          <w:lang w:val="ru-RU" w:eastAsia="ru-RU"/>
        </w:rPr>
        <w:drawing>
          <wp:anchor distT="0" distB="107950" distL="114300" distR="114300" simplePos="0" relativeHeight="251657216" behindDoc="0" locked="0" layoutInCell="1" allowOverlap="1">
            <wp:simplePos x="0" y="0"/>
            <wp:positionH relativeFrom="margin">
              <wp:posOffset>1037590</wp:posOffset>
            </wp:positionH>
            <wp:positionV relativeFrom="paragraph">
              <wp:posOffset>426720</wp:posOffset>
            </wp:positionV>
            <wp:extent cx="7173595" cy="4105910"/>
            <wp:effectExtent l="0" t="0" r="8255" b="8890"/>
            <wp:wrapTopAndBottom/>
            <wp:docPr id="192" name="Рисунок 192" descr="Додаток_карта меж і природоохоронних відді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Додаток_карта меж і природоохоронних відділень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896" w:rsidRPr="00EE2B66">
        <w:rPr>
          <w:szCs w:val="24"/>
        </w:rPr>
        <w:t>Картосхеми меж, функціонального зонування, земельних ділянок, що надаються БЗ у постійне користування та ввійшли до його складу без вилучення у землекористувачів та землевласників</w:t>
      </w:r>
    </w:p>
    <w:p w:rsidR="000438C8" w:rsidRPr="00EE2B66" w:rsidRDefault="000438C8" w:rsidP="00D85246">
      <w:pPr>
        <w:spacing w:before="120" w:after="120"/>
        <w:ind w:firstLine="0"/>
        <w:jc w:val="center"/>
        <w:rPr>
          <w:szCs w:val="24"/>
        </w:rPr>
      </w:pPr>
      <w:r w:rsidRPr="00EE2B66">
        <w:rPr>
          <w:spacing w:val="-4"/>
          <w:szCs w:val="24"/>
          <w:lang w:eastAsia="ru-RU"/>
        </w:rPr>
        <w:t xml:space="preserve">Рисунок Е.1 – Картосхема </w:t>
      </w:r>
      <w:r w:rsidR="00AF7659" w:rsidRPr="00EE2B66">
        <w:rPr>
          <w:spacing w:val="-4"/>
          <w:szCs w:val="24"/>
          <w:lang w:eastAsia="ru-RU"/>
        </w:rPr>
        <w:t xml:space="preserve">меж, ділянок </w:t>
      </w:r>
      <w:r w:rsidRPr="00EE2B66">
        <w:rPr>
          <w:spacing w:val="-4"/>
          <w:szCs w:val="24"/>
          <w:lang w:eastAsia="ru-RU"/>
        </w:rPr>
        <w:t>та функціонального зонування території БЗ</w:t>
      </w:r>
      <w:r w:rsidR="00AF7659" w:rsidRPr="00EE2B66">
        <w:rPr>
          <w:spacing w:val="-4"/>
          <w:szCs w:val="24"/>
          <w:lang w:eastAsia="ru-RU"/>
        </w:rPr>
        <w:t xml:space="preserve"> </w:t>
      </w:r>
      <w:r w:rsidR="00552197" w:rsidRPr="00EE2B66">
        <w:rPr>
          <w:szCs w:val="24"/>
          <w:shd w:val="clear" w:color="auto" w:fill="FFFFFF"/>
        </w:rPr>
        <w:t>на основі супутникового знімка</w:t>
      </w:r>
    </w:p>
    <w:p w:rsidR="000438C8" w:rsidRPr="00EE2B66" w:rsidRDefault="000438C8" w:rsidP="00AF7659">
      <w:pPr>
        <w:widowControl w:val="0"/>
        <w:ind w:firstLine="0"/>
        <w:rPr>
          <w:szCs w:val="24"/>
        </w:rPr>
      </w:pPr>
      <w:r w:rsidRPr="00EE2B66">
        <w:rPr>
          <w:szCs w:val="24"/>
          <w:lang w:eastAsia="ru-RU"/>
        </w:rPr>
        <w:t xml:space="preserve">Функціональні зони: І – </w:t>
      </w:r>
      <w:r w:rsidRPr="00EE2B66">
        <w:rPr>
          <w:lang w:eastAsia="uk-UA"/>
        </w:rPr>
        <w:t>заповідна (</w:t>
      </w:r>
      <w:r w:rsidRPr="00EE2B66">
        <w:rPr>
          <w:szCs w:val="24"/>
        </w:rPr>
        <w:t>1–90 – номери кварталів, з.1–з.9 – номери загонів)</w:t>
      </w:r>
      <w:r w:rsidRPr="00EE2B66">
        <w:rPr>
          <w:lang w:eastAsia="uk-UA"/>
        </w:rPr>
        <w:t xml:space="preserve">, ІІ – буферна, ІІІ –антропогенних ландшафтів; ділянки: 1 –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Північна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, 2 –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Південна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, 3 – </w:t>
      </w:r>
      <w:r w:rsidR="00AE1178" w:rsidRPr="00EE2B66">
        <w:rPr>
          <w:lang w:eastAsia="uk-UA"/>
        </w:rPr>
        <w:t>«ВЧП»</w:t>
      </w:r>
      <w:r w:rsidRPr="00EE2B66">
        <w:rPr>
          <w:lang w:eastAsia="uk-UA"/>
        </w:rPr>
        <w:t>, 4</w:t>
      </w:r>
      <w:r w:rsidRPr="00EE2B66">
        <w:rPr>
          <w:szCs w:val="24"/>
        </w:rPr>
        <w:t xml:space="preserve">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Стара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5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Успенівка</w:t>
      </w:r>
      <w:r w:rsidR="00AE1178" w:rsidRPr="00EE2B66">
        <w:rPr>
          <w:szCs w:val="24"/>
        </w:rPr>
        <w:t>»</w:t>
      </w:r>
      <w:r w:rsidRPr="00EE2B66">
        <w:rPr>
          <w:lang w:eastAsia="uk-UA"/>
        </w:rPr>
        <w:t xml:space="preserve">; 6 – дендропарк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Асканія-Нова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, 7 – зоопарк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Асканія-Нова</w:t>
      </w:r>
      <w:r w:rsidR="00AE1178" w:rsidRPr="00EE2B66">
        <w:rPr>
          <w:lang w:eastAsia="uk-UA"/>
        </w:rPr>
        <w:t>»</w:t>
      </w:r>
      <w:r w:rsidRPr="00EE2B66">
        <w:rPr>
          <w:szCs w:val="24"/>
        </w:rPr>
        <w:t xml:space="preserve">; перелоги: 8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Новоетапський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9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Тишківський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10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Комишанський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11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Товарчійський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12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Східний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; урочища: 13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Товарчійський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14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Бекир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15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Джамбек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16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Тишків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17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Кролі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18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Олександрин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19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Круглий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 xml:space="preserve">, 20 – </w:t>
      </w:r>
      <w:r w:rsidR="00AE1178" w:rsidRPr="00EE2B66">
        <w:rPr>
          <w:szCs w:val="24"/>
        </w:rPr>
        <w:t>«</w:t>
      </w:r>
      <w:r w:rsidRPr="00EE2B66">
        <w:rPr>
          <w:szCs w:val="24"/>
        </w:rPr>
        <w:t>Барнашівка</w:t>
      </w:r>
      <w:r w:rsidR="00AE1178" w:rsidRPr="00EE2B66">
        <w:rPr>
          <w:szCs w:val="24"/>
        </w:rPr>
        <w:t>»</w:t>
      </w:r>
      <w:r w:rsidRPr="00EE2B66">
        <w:rPr>
          <w:szCs w:val="24"/>
        </w:rPr>
        <w:t>.</w:t>
      </w:r>
    </w:p>
    <w:p w:rsidR="000438C8" w:rsidRPr="00EE2B66" w:rsidRDefault="00F650C9" w:rsidP="00AF7659">
      <w:pPr>
        <w:tabs>
          <w:tab w:val="left" w:pos="142"/>
        </w:tabs>
        <w:spacing w:before="120"/>
        <w:ind w:firstLine="0"/>
        <w:jc w:val="center"/>
        <w:rPr>
          <w:spacing w:val="-4"/>
          <w:szCs w:val="24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-161290</wp:posOffset>
            </wp:positionV>
            <wp:extent cx="9251950" cy="5024755"/>
            <wp:effectExtent l="0" t="0" r="6350" b="4445"/>
            <wp:wrapTopAndBottom/>
            <wp:docPr id="171" name="Рисунок 1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2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C8" w:rsidRPr="00EE2B66">
        <w:rPr>
          <w:spacing w:val="-4"/>
          <w:szCs w:val="24"/>
          <w:lang w:eastAsia="ru-RU"/>
        </w:rPr>
        <w:t>Рисунок Е.2 – Картосхема функціонального зонування території БЗ на топографічній основі</w:t>
      </w:r>
    </w:p>
    <w:p w:rsidR="00E21E7C" w:rsidRPr="00EE2B66" w:rsidRDefault="000438C8" w:rsidP="005C0896">
      <w:pPr>
        <w:spacing w:before="120"/>
        <w:ind w:firstLine="0"/>
        <w:rPr>
          <w:szCs w:val="24"/>
        </w:rPr>
      </w:pPr>
      <w:r w:rsidRPr="00EE2B66">
        <w:rPr>
          <w:szCs w:val="24"/>
          <w:lang w:eastAsia="ru-RU"/>
        </w:rPr>
        <w:t xml:space="preserve">І – </w:t>
      </w:r>
      <w:r w:rsidRPr="00EE2B66">
        <w:rPr>
          <w:lang w:eastAsia="uk-UA"/>
        </w:rPr>
        <w:t xml:space="preserve">заповідна зона (11054 га), у т.ч.: 1 – ділянка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Північна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 (2094,7362 га); 2 – ділянка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Південна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 (6591,5730 га); 3 – ділянка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Великий Чапельський під</w:t>
      </w:r>
      <w:r w:rsidR="00AE1178" w:rsidRPr="00EE2B66">
        <w:rPr>
          <w:lang w:eastAsia="uk-UA"/>
        </w:rPr>
        <w:t>»</w:t>
      </w:r>
      <w:r w:rsidRPr="00EE2B66">
        <w:rPr>
          <w:lang w:eastAsia="uk-UA"/>
        </w:rPr>
        <w:t xml:space="preserve"> (2369,61 га); ІІ – буферна зона площею (6909 га), у т.ч.: 4 – Дендрологічний парк загальнодержавного значення </w:t>
      </w:r>
      <w:r w:rsidR="00AE1178" w:rsidRPr="00EE2B66">
        <w:rPr>
          <w:lang w:eastAsia="uk-UA"/>
        </w:rPr>
        <w:t>«</w:t>
      </w:r>
      <w:r w:rsidRPr="00EE2B66">
        <w:rPr>
          <w:lang w:eastAsia="uk-UA"/>
        </w:rPr>
        <w:t>Асканія-Нова» (167,3 га); 5 – зоологічний парк «Асканія-Нова» (75,58 га), ІІІ – зона антропогенних ландшафтів (</w:t>
      </w:r>
      <w:r w:rsidRPr="00EE2B66">
        <w:rPr>
          <w:bCs/>
          <w:lang w:eastAsia="uk-UA"/>
        </w:rPr>
        <w:t>15344 га)</w:t>
      </w:r>
      <w:r w:rsidRPr="00EE2B66">
        <w:rPr>
          <w:lang w:eastAsia="uk-UA"/>
        </w:rPr>
        <w:t>.</w:t>
      </w:r>
      <w:bookmarkStart w:id="23" w:name="_Toc68371664"/>
      <w:bookmarkStart w:id="24" w:name="_Toc68372466"/>
      <w:bookmarkStart w:id="25" w:name="_Toc68372914"/>
      <w:bookmarkStart w:id="26" w:name="_Toc68373023"/>
      <w:bookmarkStart w:id="27" w:name="_Toc68988338"/>
    </w:p>
    <w:p w:rsidR="00E21E7C" w:rsidRPr="00EE2B66" w:rsidRDefault="00F650C9" w:rsidP="00DC7B11">
      <w:pPr>
        <w:ind w:firstLine="0"/>
        <w:jc w:val="center"/>
      </w:pPr>
      <w:r>
        <w:rPr>
          <w:noProof/>
          <w:lang w:val="ru-RU" w:eastAsia="ru-RU"/>
        </w:rPr>
        <w:lastRenderedPageBreak/>
        <w:drawing>
          <wp:anchor distT="0" distB="10795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8425180" cy="4211320"/>
            <wp:effectExtent l="0" t="0" r="0" b="0"/>
            <wp:wrapTopAndBottom/>
            <wp:docPr id="194" name="Рисунок 194" descr="Земл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Землі_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421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7C" w:rsidRPr="00EE2B66">
        <w:rPr>
          <w:spacing w:val="-4"/>
          <w:szCs w:val="24"/>
          <w:lang w:eastAsia="ru-RU"/>
        </w:rPr>
        <w:t xml:space="preserve">Рисунок Е.3 </w:t>
      </w:r>
      <w:r w:rsidR="00E21E7C" w:rsidRPr="00EE2B66">
        <w:rPr>
          <w:szCs w:val="24"/>
        </w:rPr>
        <w:t xml:space="preserve">– </w:t>
      </w:r>
      <w:r w:rsidR="00E21E7C" w:rsidRPr="00EE2B66">
        <w:t>Картосхема землекористування території БЗ станом на 26.10.2020 р.</w:t>
      </w:r>
    </w:p>
    <w:p w:rsidR="008662BC" w:rsidRPr="00EE2B66" w:rsidRDefault="00E21E7C" w:rsidP="00DA289E">
      <w:pPr>
        <w:spacing w:before="120"/>
        <w:ind w:firstLine="0"/>
      </w:pPr>
      <w:r w:rsidRPr="00EE2B66">
        <w:t xml:space="preserve">1 – </w:t>
      </w:r>
      <w:r w:rsidRPr="00EE2B66">
        <w:rPr>
          <w:spacing w:val="-2"/>
        </w:rPr>
        <w:t xml:space="preserve">землі ДПДГ ІТСР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Асканія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Нова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2 – землі ДПДГ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Асканійське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>; 3 – землі Біосферного заповідника</w:t>
      </w:r>
      <w:r w:rsidR="00AE1178" w:rsidRPr="00EE2B66">
        <w:rPr>
          <w:spacing w:val="-2"/>
        </w:rPr>
        <w:t xml:space="preserve"> «</w:t>
      </w:r>
      <w:r w:rsidRPr="00EE2B66">
        <w:rPr>
          <w:spacing w:val="-2"/>
        </w:rPr>
        <w:t>Асканія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Нова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4 – землі, передані у власність гр. Буквічу А.Г.; 5 – землі, надані під особисте селянське господарство, не зайняті; 6 – </w:t>
      </w:r>
      <w:r w:rsidRPr="00EE2B66">
        <w:t xml:space="preserve">землі ФГ </w:t>
      </w:r>
      <w:r w:rsidR="00AE1178" w:rsidRPr="00EE2B66">
        <w:t>«</w:t>
      </w:r>
      <w:r w:rsidRPr="00EE2B66">
        <w:t>Вікторія</w:t>
      </w:r>
      <w:r w:rsidR="00D85246" w:rsidRPr="00EE2B66">
        <w:t>-</w:t>
      </w:r>
      <w:r w:rsidRPr="00EE2B66">
        <w:t>Асканія</w:t>
      </w:r>
      <w:r w:rsidR="00AE1178" w:rsidRPr="00EE2B66">
        <w:t>»</w:t>
      </w:r>
      <w:r w:rsidRPr="00EE2B66">
        <w:t xml:space="preserve">; 7 – землі ФГ </w:t>
      </w:r>
      <w:r w:rsidR="00AE1178" w:rsidRPr="00EE2B66">
        <w:t>«</w:t>
      </w:r>
      <w:r w:rsidRPr="00EE2B66">
        <w:t>Питомник</w:t>
      </w:r>
      <w:r w:rsidR="00D85246" w:rsidRPr="00EE2B66">
        <w:t>-</w:t>
      </w:r>
      <w:r w:rsidRPr="00EE2B66">
        <w:t>Асканія</w:t>
      </w:r>
      <w:r w:rsidR="00AE1178" w:rsidRPr="00EE2B66">
        <w:t>»</w:t>
      </w:r>
      <w:r w:rsidRPr="00EE2B66">
        <w:t xml:space="preserve">; 8 – </w:t>
      </w:r>
      <w:r w:rsidRPr="00EE2B66">
        <w:rPr>
          <w:spacing w:val="-2"/>
        </w:rPr>
        <w:t xml:space="preserve">землі ФГ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Іллінка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Асканія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9 – </w:t>
      </w:r>
      <w:r w:rsidRPr="00EE2B66">
        <w:t xml:space="preserve">землі ФГ </w:t>
      </w:r>
      <w:r w:rsidR="00AE1178" w:rsidRPr="00EE2B66">
        <w:t>«</w:t>
      </w:r>
      <w:r w:rsidRPr="00EE2B66">
        <w:t>Зима</w:t>
      </w:r>
      <w:r w:rsidR="00D85246" w:rsidRPr="00EE2B66">
        <w:t>-</w:t>
      </w:r>
      <w:r w:rsidRPr="00EE2B66">
        <w:t>Літо</w:t>
      </w:r>
      <w:r w:rsidR="00AE1178" w:rsidRPr="00EE2B66">
        <w:t>»</w:t>
      </w:r>
      <w:r w:rsidRPr="00EE2B66">
        <w:t xml:space="preserve">; 10 – </w:t>
      </w:r>
      <w:r w:rsidRPr="00EE2B66">
        <w:rPr>
          <w:spacing w:val="-2"/>
        </w:rPr>
        <w:t xml:space="preserve">землі ФГ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Наталі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2016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>; 11 – землі садово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 xml:space="preserve">городнього товариства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Асканія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12 – землі </w:t>
      </w:r>
      <w:r w:rsidRPr="00EE2B66">
        <w:t xml:space="preserve">ФГ </w:t>
      </w:r>
      <w:r w:rsidR="00AE1178" w:rsidRPr="00EE2B66">
        <w:t>«</w:t>
      </w:r>
      <w:r w:rsidRPr="00EE2B66">
        <w:t>Ернар</w:t>
      </w:r>
      <w:r w:rsidR="00AE1178" w:rsidRPr="00EE2B66">
        <w:t>»</w:t>
      </w:r>
      <w:r w:rsidRPr="00EE2B66">
        <w:t xml:space="preserve"> (</w:t>
      </w:r>
      <w:r w:rsidRPr="00EE2B66">
        <w:rPr>
          <w:spacing w:val="-2"/>
        </w:rPr>
        <w:t xml:space="preserve">гр. Мустафаєв Р.Е.); 13 – землі, передані в оренду гр. Комарницькому В.І.; 14 – землі, передані в оренду гр. Буюклу М.І.; </w:t>
      </w:r>
      <w:r w:rsidR="00D85246" w:rsidRPr="00EE2B66">
        <w:rPr>
          <w:spacing w:val="-2"/>
        </w:rPr>
        <w:t xml:space="preserve">15 – землі гр. Тяпко Н.Д.; 16 </w:t>
      </w:r>
      <w:r w:rsidRPr="00EE2B66">
        <w:rPr>
          <w:spacing w:val="-2"/>
        </w:rPr>
        <w:t xml:space="preserve">– землі, передані в оренду гр. Хвостову В.В.; 17 – </w:t>
      </w:r>
      <w:r w:rsidRPr="00EE2B66">
        <w:t xml:space="preserve">землі ТОВ </w:t>
      </w:r>
      <w:r w:rsidR="00AE1178" w:rsidRPr="00EE2B66">
        <w:t>«</w:t>
      </w:r>
      <w:r w:rsidRPr="00EE2B66">
        <w:t>Славута Юг</w:t>
      </w:r>
      <w:r w:rsidR="00AE1178" w:rsidRPr="00EE2B66">
        <w:t>»</w:t>
      </w:r>
      <w:r w:rsidRPr="00EE2B66">
        <w:t xml:space="preserve">; 18 – </w:t>
      </w:r>
      <w:r w:rsidRPr="00EE2B66">
        <w:rPr>
          <w:spacing w:val="-2"/>
        </w:rPr>
        <w:t xml:space="preserve">землі ТОВ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Агротекс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Миколаїв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19 – землі ТОВ </w:t>
      </w:r>
      <w:r w:rsidR="00AE1178" w:rsidRPr="00EE2B66">
        <w:rPr>
          <w:spacing w:val="-2"/>
        </w:rPr>
        <w:t>«</w:t>
      </w:r>
      <w:r w:rsidRPr="00EE2B66">
        <w:rPr>
          <w:spacing w:val="-2"/>
        </w:rPr>
        <w:t>Смарт Саксесс Інтернешнл Лімітед</w:t>
      </w:r>
      <w:r w:rsidR="00AE1178" w:rsidRPr="00EE2B66">
        <w:rPr>
          <w:spacing w:val="-2"/>
        </w:rPr>
        <w:t>»</w:t>
      </w:r>
      <w:r w:rsidRPr="00EE2B66">
        <w:rPr>
          <w:spacing w:val="-2"/>
        </w:rPr>
        <w:t xml:space="preserve">; 20 </w:t>
      </w:r>
      <w:r w:rsidRPr="00EE2B66">
        <w:t xml:space="preserve">– землі КП </w:t>
      </w:r>
      <w:r w:rsidR="00AE1178" w:rsidRPr="00EE2B66">
        <w:t>«</w:t>
      </w:r>
      <w:r w:rsidRPr="00EE2B66">
        <w:t>Маркеєво</w:t>
      </w:r>
      <w:r w:rsidR="00AE1178" w:rsidRPr="00EE2B66">
        <w:t>»</w:t>
      </w:r>
      <w:r w:rsidRPr="00EE2B66">
        <w:t xml:space="preserve"> (пасовище); 21 – землі КП </w:t>
      </w:r>
      <w:r w:rsidR="00AE1178" w:rsidRPr="00EE2B66">
        <w:t>«</w:t>
      </w:r>
      <w:r w:rsidRPr="00EE2B66">
        <w:t>Колос</w:t>
      </w:r>
      <w:r w:rsidR="00AE1178" w:rsidRPr="00EE2B66">
        <w:t>»</w:t>
      </w:r>
      <w:r w:rsidRPr="00EE2B66">
        <w:t xml:space="preserve">; 22 – </w:t>
      </w:r>
      <w:r w:rsidRPr="00EE2B66">
        <w:rPr>
          <w:spacing w:val="-2"/>
        </w:rPr>
        <w:t>землі запасу Асканія</w:t>
      </w:r>
      <w:r w:rsidR="00D85246" w:rsidRPr="00EE2B66">
        <w:rPr>
          <w:spacing w:val="-2"/>
        </w:rPr>
        <w:t>-</w:t>
      </w:r>
      <w:r w:rsidRPr="00EE2B66">
        <w:rPr>
          <w:spacing w:val="-2"/>
        </w:rPr>
        <w:t>Нова селищної ради, надані під пасовища; 23 – нерозподілені землі.</w:t>
      </w:r>
      <w:bookmarkEnd w:id="23"/>
      <w:bookmarkEnd w:id="24"/>
      <w:bookmarkEnd w:id="25"/>
      <w:bookmarkEnd w:id="26"/>
      <w:bookmarkEnd w:id="27"/>
    </w:p>
    <w:sectPr w:rsidR="008662BC" w:rsidRPr="00EE2B66" w:rsidSect="00B23CD2">
      <w:pgSz w:w="16838" w:h="11906" w:orient="landscape"/>
      <w:pgMar w:top="1701" w:right="1134" w:bottom="85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0F9" w:rsidRDefault="006810F9">
      <w:r>
        <w:separator/>
      </w:r>
    </w:p>
    <w:p w:rsidR="006810F9" w:rsidRDefault="006810F9"/>
    <w:p w:rsidR="006810F9" w:rsidRDefault="006810F9"/>
    <w:p w:rsidR="006810F9" w:rsidRDefault="006810F9" w:rsidP="00771A0F"/>
    <w:p w:rsidR="006810F9" w:rsidRDefault="006810F9" w:rsidP="00771A0F"/>
    <w:p w:rsidR="006810F9" w:rsidRDefault="006810F9" w:rsidP="00E00930"/>
    <w:p w:rsidR="006810F9" w:rsidRDefault="006810F9" w:rsidP="00E00930"/>
    <w:p w:rsidR="006810F9" w:rsidRDefault="006810F9" w:rsidP="00E00930"/>
    <w:p w:rsidR="006810F9" w:rsidRDefault="006810F9" w:rsidP="00F432AC"/>
    <w:p w:rsidR="006810F9" w:rsidRDefault="006810F9" w:rsidP="00AA6DBD"/>
    <w:p w:rsidR="006810F9" w:rsidRDefault="006810F9"/>
  </w:endnote>
  <w:endnote w:type="continuationSeparator" w:id="0">
    <w:p w:rsidR="006810F9" w:rsidRDefault="006810F9">
      <w:r>
        <w:continuationSeparator/>
      </w:r>
    </w:p>
    <w:p w:rsidR="006810F9" w:rsidRDefault="006810F9"/>
    <w:p w:rsidR="006810F9" w:rsidRDefault="006810F9"/>
    <w:p w:rsidR="006810F9" w:rsidRDefault="006810F9" w:rsidP="00771A0F"/>
    <w:p w:rsidR="006810F9" w:rsidRDefault="006810F9" w:rsidP="00771A0F"/>
    <w:p w:rsidR="006810F9" w:rsidRDefault="006810F9" w:rsidP="00E00930"/>
    <w:p w:rsidR="006810F9" w:rsidRDefault="006810F9" w:rsidP="00E00930"/>
    <w:p w:rsidR="006810F9" w:rsidRDefault="006810F9" w:rsidP="00E00930"/>
    <w:p w:rsidR="006810F9" w:rsidRDefault="006810F9" w:rsidP="00F432AC"/>
    <w:p w:rsidR="006810F9" w:rsidRDefault="006810F9" w:rsidP="00AA6DBD"/>
    <w:p w:rsidR="006810F9" w:rsidRDefault="00681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0F9" w:rsidRDefault="006810F9">
      <w:r>
        <w:separator/>
      </w:r>
    </w:p>
    <w:p w:rsidR="006810F9" w:rsidRDefault="006810F9"/>
    <w:p w:rsidR="006810F9" w:rsidRDefault="006810F9"/>
    <w:p w:rsidR="006810F9" w:rsidRDefault="006810F9" w:rsidP="00771A0F"/>
    <w:p w:rsidR="006810F9" w:rsidRDefault="006810F9" w:rsidP="00771A0F"/>
    <w:p w:rsidR="006810F9" w:rsidRDefault="006810F9" w:rsidP="00E00930"/>
    <w:p w:rsidR="006810F9" w:rsidRDefault="006810F9" w:rsidP="00E00930"/>
    <w:p w:rsidR="006810F9" w:rsidRDefault="006810F9" w:rsidP="00E00930"/>
    <w:p w:rsidR="006810F9" w:rsidRDefault="006810F9" w:rsidP="00F432AC"/>
    <w:p w:rsidR="006810F9" w:rsidRDefault="006810F9" w:rsidP="00AA6DBD"/>
    <w:p w:rsidR="006810F9" w:rsidRDefault="006810F9"/>
  </w:footnote>
  <w:footnote w:type="continuationSeparator" w:id="0">
    <w:p w:rsidR="006810F9" w:rsidRDefault="006810F9">
      <w:r>
        <w:continuationSeparator/>
      </w:r>
    </w:p>
    <w:p w:rsidR="006810F9" w:rsidRDefault="006810F9"/>
    <w:p w:rsidR="006810F9" w:rsidRDefault="006810F9"/>
    <w:p w:rsidR="006810F9" w:rsidRDefault="006810F9" w:rsidP="00771A0F"/>
    <w:p w:rsidR="006810F9" w:rsidRDefault="006810F9" w:rsidP="00771A0F"/>
    <w:p w:rsidR="006810F9" w:rsidRDefault="006810F9" w:rsidP="00E00930"/>
    <w:p w:rsidR="006810F9" w:rsidRDefault="006810F9" w:rsidP="00E00930"/>
    <w:p w:rsidR="006810F9" w:rsidRDefault="006810F9" w:rsidP="00E00930"/>
    <w:p w:rsidR="006810F9" w:rsidRDefault="006810F9" w:rsidP="00F432AC"/>
    <w:p w:rsidR="006810F9" w:rsidRDefault="006810F9" w:rsidP="00AA6DBD"/>
    <w:p w:rsidR="006810F9" w:rsidRDefault="006810F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975" w:rsidRDefault="004D3975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F650C9">
      <w:rPr>
        <w:noProof/>
      </w:rPr>
      <w:t>308</w:t>
    </w:r>
    <w:r>
      <w:fldChar w:fldCharType="end"/>
    </w:r>
  </w:p>
  <w:p w:rsidR="0007619C" w:rsidRDefault="0007619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11"/>
    <w:multiLevelType w:val="singleLevel"/>
    <w:tmpl w:val="00000011"/>
    <w:name w:val="WW8Num77"/>
    <w:lvl w:ilvl="0">
      <w:start w:val="201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12"/>
    <w:multiLevelType w:val="singleLevel"/>
    <w:tmpl w:val="00000012"/>
    <w:name w:val="WW8Num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2D27480"/>
    <w:multiLevelType w:val="singleLevel"/>
    <w:tmpl w:val="3230CEF6"/>
    <w:lvl w:ilvl="0">
      <w:start w:val="60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04AA1380"/>
    <w:multiLevelType w:val="singleLevel"/>
    <w:tmpl w:val="9A6A62C8"/>
    <w:lvl w:ilvl="0">
      <w:start w:val="14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067438CA"/>
    <w:multiLevelType w:val="singleLevel"/>
    <w:tmpl w:val="D856EEF8"/>
    <w:lvl w:ilvl="0">
      <w:start w:val="22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0E9A4D97"/>
    <w:multiLevelType w:val="hybridMultilevel"/>
    <w:tmpl w:val="A60808F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9E68CD"/>
    <w:multiLevelType w:val="singleLevel"/>
    <w:tmpl w:val="805AA21E"/>
    <w:lvl w:ilvl="0">
      <w:start w:val="13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14407E1F"/>
    <w:multiLevelType w:val="singleLevel"/>
    <w:tmpl w:val="885A553E"/>
    <w:lvl w:ilvl="0">
      <w:start w:val="74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174F6FEE"/>
    <w:multiLevelType w:val="hybridMultilevel"/>
    <w:tmpl w:val="7E9ED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E1C99"/>
    <w:multiLevelType w:val="singleLevel"/>
    <w:tmpl w:val="8962FFD2"/>
    <w:lvl w:ilvl="0">
      <w:start w:val="18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>
    <w:nsid w:val="1D464C85"/>
    <w:multiLevelType w:val="singleLevel"/>
    <w:tmpl w:val="BFDC0128"/>
    <w:lvl w:ilvl="0">
      <w:start w:val="70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1EB5D7C"/>
    <w:multiLevelType w:val="hybridMultilevel"/>
    <w:tmpl w:val="3B9C492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2681EE3"/>
    <w:multiLevelType w:val="hybridMultilevel"/>
    <w:tmpl w:val="0F1E3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FD4F91"/>
    <w:multiLevelType w:val="multilevel"/>
    <w:tmpl w:val="7BA032BA"/>
    <w:lvl w:ilvl="0">
      <w:start w:val="1"/>
      <w:numFmt w:val="decimal"/>
      <w:lvlText w:val="%1."/>
      <w:lvlJc w:val="left"/>
      <w:pPr>
        <w:ind w:left="-468" w:hanging="360"/>
      </w:pPr>
    </w:lvl>
    <w:lvl w:ilvl="1">
      <w:start w:val="2"/>
      <w:numFmt w:val="decimal"/>
      <w:isLgl/>
      <w:lvlText w:val="%1.%2"/>
      <w:lvlJc w:val="left"/>
      <w:pPr>
        <w:ind w:left="492" w:hanging="85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957" w:hanging="855"/>
      </w:pPr>
      <w:rPr>
        <w:rFonts w:hint="default"/>
      </w:rPr>
    </w:lvl>
    <w:lvl w:ilvl="3">
      <w:start w:val="6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52" w:hanging="2160"/>
      </w:pPr>
      <w:rPr>
        <w:rFonts w:hint="default"/>
      </w:rPr>
    </w:lvl>
  </w:abstractNum>
  <w:abstractNum w:abstractNumId="16">
    <w:nsid w:val="26AE2139"/>
    <w:multiLevelType w:val="hybridMultilevel"/>
    <w:tmpl w:val="773C9EF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D1B2CCD"/>
    <w:multiLevelType w:val="hybridMultilevel"/>
    <w:tmpl w:val="59F6ADBC"/>
    <w:lvl w:ilvl="0" w:tplc="C1E64D5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B7646B"/>
    <w:multiLevelType w:val="singleLevel"/>
    <w:tmpl w:val="65B2B756"/>
    <w:lvl w:ilvl="0">
      <w:start w:val="50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>
    <w:nsid w:val="31F71812"/>
    <w:multiLevelType w:val="singleLevel"/>
    <w:tmpl w:val="531CDF40"/>
    <w:lvl w:ilvl="0">
      <w:start w:val="84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352467F7"/>
    <w:multiLevelType w:val="hybridMultilevel"/>
    <w:tmpl w:val="693EF72E"/>
    <w:lvl w:ilvl="0" w:tplc="68F602CA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9AB2612"/>
    <w:multiLevelType w:val="multilevel"/>
    <w:tmpl w:val="7DA49BBA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757" w:hanging="480"/>
      </w:pPr>
    </w:lvl>
    <w:lvl w:ilvl="2">
      <w:start w:val="1"/>
      <w:numFmt w:val="decimal"/>
      <w:lvlText w:val="%1.%2.%3."/>
      <w:lvlJc w:val="left"/>
      <w:pPr>
        <w:ind w:left="2990" w:hanging="720"/>
      </w:pPr>
    </w:lvl>
    <w:lvl w:ilvl="3">
      <w:start w:val="1"/>
      <w:numFmt w:val="decimal"/>
      <w:lvlText w:val="%1.%2.%3.%4."/>
      <w:lvlJc w:val="left"/>
      <w:pPr>
        <w:ind w:left="4125" w:hanging="720"/>
      </w:pPr>
    </w:lvl>
    <w:lvl w:ilvl="4">
      <w:start w:val="1"/>
      <w:numFmt w:val="decimal"/>
      <w:lvlText w:val="%1.%2.%3.%4.%5."/>
      <w:lvlJc w:val="left"/>
      <w:pPr>
        <w:ind w:left="5620" w:hanging="1080"/>
      </w:pPr>
    </w:lvl>
    <w:lvl w:ilvl="5">
      <w:start w:val="1"/>
      <w:numFmt w:val="decimal"/>
      <w:lvlText w:val="%1.%2.%3.%4.%5.%6."/>
      <w:lvlJc w:val="left"/>
      <w:pPr>
        <w:ind w:left="6755" w:hanging="1080"/>
      </w:pPr>
    </w:lvl>
    <w:lvl w:ilvl="6">
      <w:start w:val="1"/>
      <w:numFmt w:val="decimal"/>
      <w:lvlText w:val="%1.%2.%3.%4.%5.%6.%7."/>
      <w:lvlJc w:val="left"/>
      <w:pPr>
        <w:ind w:left="8250" w:hanging="1440"/>
      </w:pPr>
    </w:lvl>
    <w:lvl w:ilvl="7">
      <w:start w:val="1"/>
      <w:numFmt w:val="decimal"/>
      <w:lvlText w:val="%1.%2.%3.%4.%5.%6.%7.%8."/>
      <w:lvlJc w:val="left"/>
      <w:pPr>
        <w:ind w:left="9385" w:hanging="1440"/>
      </w:pPr>
    </w:lvl>
    <w:lvl w:ilvl="8">
      <w:start w:val="1"/>
      <w:numFmt w:val="decimal"/>
      <w:lvlText w:val="%1.%2.%3.%4.%5.%6.%7.%8.%9."/>
      <w:lvlJc w:val="left"/>
      <w:pPr>
        <w:ind w:left="10880" w:hanging="1800"/>
      </w:pPr>
    </w:lvl>
  </w:abstractNum>
  <w:abstractNum w:abstractNumId="22">
    <w:nsid w:val="3C281921"/>
    <w:multiLevelType w:val="singleLevel"/>
    <w:tmpl w:val="9F3086E8"/>
    <w:lvl w:ilvl="0">
      <w:start w:val="70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>
    <w:nsid w:val="3D40778B"/>
    <w:multiLevelType w:val="hybridMultilevel"/>
    <w:tmpl w:val="C4DC9DA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28575E"/>
    <w:multiLevelType w:val="hybridMultilevel"/>
    <w:tmpl w:val="6FFEE30E"/>
    <w:lvl w:ilvl="0" w:tplc="83FCE5BE">
      <w:start w:val="19"/>
      <w:numFmt w:val="bullet"/>
      <w:lvlText w:val="–"/>
      <w:lvlJc w:val="left"/>
      <w:pPr>
        <w:ind w:left="927" w:hanging="360"/>
      </w:pPr>
      <w:rPr>
        <w:rFonts w:ascii="Calibri" w:eastAsia="Times New Roman" w:hAnsi="Calibri" w:cs="Times New Roman" w:hint="default"/>
        <w:b/>
        <w:sz w:val="24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4E1363B"/>
    <w:multiLevelType w:val="singleLevel"/>
    <w:tmpl w:val="420E684A"/>
    <w:lvl w:ilvl="0">
      <w:start w:val="96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>
    <w:nsid w:val="461B4655"/>
    <w:multiLevelType w:val="singleLevel"/>
    <w:tmpl w:val="E3D85A6C"/>
    <w:lvl w:ilvl="0">
      <w:start w:val="1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>
    <w:nsid w:val="4B1121E2"/>
    <w:multiLevelType w:val="singleLevel"/>
    <w:tmpl w:val="1378454A"/>
    <w:lvl w:ilvl="0">
      <w:start w:val="43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>
    <w:nsid w:val="4C1B6286"/>
    <w:multiLevelType w:val="hybridMultilevel"/>
    <w:tmpl w:val="C72ECBDA"/>
    <w:lvl w:ilvl="0" w:tplc="BC6880E8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54162722"/>
    <w:multiLevelType w:val="singleLevel"/>
    <w:tmpl w:val="20D031C6"/>
    <w:lvl w:ilvl="0">
      <w:start w:val="19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>
    <w:nsid w:val="57081DDF"/>
    <w:multiLevelType w:val="hybridMultilevel"/>
    <w:tmpl w:val="63FE6A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E456F6"/>
    <w:multiLevelType w:val="hybridMultilevel"/>
    <w:tmpl w:val="BCDCBF5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A1A633F"/>
    <w:multiLevelType w:val="hybridMultilevel"/>
    <w:tmpl w:val="4BA2D3A6"/>
    <w:lvl w:ilvl="0" w:tplc="C53E8978">
      <w:start w:val="196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61FF4D86"/>
    <w:multiLevelType w:val="hybridMultilevel"/>
    <w:tmpl w:val="AF18CC72"/>
    <w:lvl w:ilvl="0" w:tplc="752A5D6E">
      <w:start w:val="1"/>
      <w:numFmt w:val="decimal"/>
      <w:lvlText w:val="%1."/>
      <w:lvlJc w:val="left"/>
      <w:pPr>
        <w:ind w:left="1069" w:hanging="36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3AB6288"/>
    <w:multiLevelType w:val="hybridMultilevel"/>
    <w:tmpl w:val="3CD40F94"/>
    <w:lvl w:ilvl="0" w:tplc="A7F28D82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9581639"/>
    <w:multiLevelType w:val="singleLevel"/>
    <w:tmpl w:val="6796446C"/>
    <w:lvl w:ilvl="0">
      <w:start w:val="16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>
    <w:nsid w:val="696B0842"/>
    <w:multiLevelType w:val="singleLevel"/>
    <w:tmpl w:val="0194071E"/>
    <w:lvl w:ilvl="0">
      <w:start w:val="83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>
    <w:nsid w:val="6D301BE2"/>
    <w:multiLevelType w:val="singleLevel"/>
    <w:tmpl w:val="BE0ED978"/>
    <w:lvl w:ilvl="0">
      <w:start w:val="94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8">
    <w:nsid w:val="6D966CE0"/>
    <w:multiLevelType w:val="hybridMultilevel"/>
    <w:tmpl w:val="81700722"/>
    <w:lvl w:ilvl="0" w:tplc="C382C516">
      <w:start w:val="10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00E07A6"/>
    <w:multiLevelType w:val="multilevel"/>
    <w:tmpl w:val="45A8956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0">
    <w:nsid w:val="71BB5BDA"/>
    <w:multiLevelType w:val="singleLevel"/>
    <w:tmpl w:val="2482D712"/>
    <w:lvl w:ilvl="0">
      <w:start w:val="53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1">
    <w:nsid w:val="7BDC72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2">
    <w:nsid w:val="7E6D5EA0"/>
    <w:multiLevelType w:val="singleLevel"/>
    <w:tmpl w:val="C0EA6EA6"/>
    <w:lvl w:ilvl="0">
      <w:start w:val="49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41"/>
  </w:num>
  <w:num w:numId="2">
    <w:abstractNumId w:val="32"/>
  </w:num>
  <w:num w:numId="3">
    <w:abstractNumId w:val="26"/>
  </w:num>
  <w:num w:numId="4">
    <w:abstractNumId w:val="8"/>
  </w:num>
  <w:num w:numId="5">
    <w:abstractNumId w:val="5"/>
  </w:num>
  <w:num w:numId="6">
    <w:abstractNumId w:val="35"/>
  </w:num>
  <w:num w:numId="7">
    <w:abstractNumId w:val="11"/>
  </w:num>
  <w:num w:numId="8">
    <w:abstractNumId w:val="29"/>
  </w:num>
  <w:num w:numId="9">
    <w:abstractNumId w:val="6"/>
  </w:num>
  <w:num w:numId="10">
    <w:abstractNumId w:val="27"/>
  </w:num>
  <w:num w:numId="11">
    <w:abstractNumId w:val="42"/>
  </w:num>
  <w:num w:numId="12">
    <w:abstractNumId w:val="18"/>
  </w:num>
  <w:num w:numId="13">
    <w:abstractNumId w:val="40"/>
  </w:num>
  <w:num w:numId="14">
    <w:abstractNumId w:val="4"/>
  </w:num>
  <w:num w:numId="15">
    <w:abstractNumId w:val="12"/>
  </w:num>
  <w:num w:numId="16">
    <w:abstractNumId w:val="22"/>
  </w:num>
  <w:num w:numId="17">
    <w:abstractNumId w:val="9"/>
  </w:num>
  <w:num w:numId="18">
    <w:abstractNumId w:val="36"/>
  </w:num>
  <w:num w:numId="19">
    <w:abstractNumId w:val="19"/>
  </w:num>
  <w:num w:numId="20">
    <w:abstractNumId w:val="37"/>
  </w:num>
  <w:num w:numId="21">
    <w:abstractNumId w:val="25"/>
  </w:num>
  <w:num w:numId="22">
    <w:abstractNumId w:val="38"/>
  </w:num>
  <w:num w:numId="23">
    <w:abstractNumId w:val="15"/>
  </w:num>
  <w:num w:numId="24">
    <w:abstractNumId w:val="34"/>
  </w:num>
  <w:num w:numId="25">
    <w:abstractNumId w:val="30"/>
  </w:num>
  <w:num w:numId="26">
    <w:abstractNumId w:val="2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16"/>
  </w:num>
  <w:num w:numId="33">
    <w:abstractNumId w:val="39"/>
  </w:num>
  <w:num w:numId="34">
    <w:abstractNumId w:val="13"/>
  </w:num>
  <w:num w:numId="35">
    <w:abstractNumId w:val="17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14"/>
  </w:num>
  <w:num w:numId="39">
    <w:abstractNumId w:val="10"/>
  </w:num>
  <w:num w:numId="40">
    <w:abstractNumId w:val="20"/>
  </w:num>
  <w:num w:numId="41">
    <w:abstractNumId w:val="1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19"/>
    <w:rsid w:val="00000451"/>
    <w:rsid w:val="00003367"/>
    <w:rsid w:val="000037ED"/>
    <w:rsid w:val="000059D5"/>
    <w:rsid w:val="000107C6"/>
    <w:rsid w:val="000112F8"/>
    <w:rsid w:val="00011AD2"/>
    <w:rsid w:val="0001210C"/>
    <w:rsid w:val="000128A2"/>
    <w:rsid w:val="000136ED"/>
    <w:rsid w:val="000171A0"/>
    <w:rsid w:val="00020492"/>
    <w:rsid w:val="00021498"/>
    <w:rsid w:val="0002173E"/>
    <w:rsid w:val="00021A1A"/>
    <w:rsid w:val="00021EFF"/>
    <w:rsid w:val="000223B5"/>
    <w:rsid w:val="000235C2"/>
    <w:rsid w:val="0002429B"/>
    <w:rsid w:val="0002495F"/>
    <w:rsid w:val="00024DD1"/>
    <w:rsid w:val="00024E64"/>
    <w:rsid w:val="00025AB9"/>
    <w:rsid w:val="000303AB"/>
    <w:rsid w:val="000323A9"/>
    <w:rsid w:val="0003264B"/>
    <w:rsid w:val="000327B7"/>
    <w:rsid w:val="00032C76"/>
    <w:rsid w:val="00034498"/>
    <w:rsid w:val="00035BDA"/>
    <w:rsid w:val="0003724E"/>
    <w:rsid w:val="00040DF2"/>
    <w:rsid w:val="0004186A"/>
    <w:rsid w:val="00043512"/>
    <w:rsid w:val="000438C8"/>
    <w:rsid w:val="00043964"/>
    <w:rsid w:val="00044911"/>
    <w:rsid w:val="00045599"/>
    <w:rsid w:val="00045E19"/>
    <w:rsid w:val="0004783C"/>
    <w:rsid w:val="000508C1"/>
    <w:rsid w:val="00051834"/>
    <w:rsid w:val="0005327E"/>
    <w:rsid w:val="00053664"/>
    <w:rsid w:val="000610D9"/>
    <w:rsid w:val="000633B4"/>
    <w:rsid w:val="00063421"/>
    <w:rsid w:val="00066636"/>
    <w:rsid w:val="00067743"/>
    <w:rsid w:val="0006788E"/>
    <w:rsid w:val="00070A99"/>
    <w:rsid w:val="000720F4"/>
    <w:rsid w:val="0007248D"/>
    <w:rsid w:val="0007351D"/>
    <w:rsid w:val="00073F44"/>
    <w:rsid w:val="0007619C"/>
    <w:rsid w:val="00081467"/>
    <w:rsid w:val="00081F4B"/>
    <w:rsid w:val="00082474"/>
    <w:rsid w:val="000838C8"/>
    <w:rsid w:val="000846ED"/>
    <w:rsid w:val="000847A8"/>
    <w:rsid w:val="00085EFF"/>
    <w:rsid w:val="00086CD1"/>
    <w:rsid w:val="00090913"/>
    <w:rsid w:val="00090C5B"/>
    <w:rsid w:val="000921B2"/>
    <w:rsid w:val="000933A1"/>
    <w:rsid w:val="00095AEE"/>
    <w:rsid w:val="00095FF1"/>
    <w:rsid w:val="000966A5"/>
    <w:rsid w:val="00096942"/>
    <w:rsid w:val="00097A85"/>
    <w:rsid w:val="000A1059"/>
    <w:rsid w:val="000A1232"/>
    <w:rsid w:val="000A1D6B"/>
    <w:rsid w:val="000A2B84"/>
    <w:rsid w:val="000A720C"/>
    <w:rsid w:val="000A76BF"/>
    <w:rsid w:val="000B0B19"/>
    <w:rsid w:val="000B1A4B"/>
    <w:rsid w:val="000B20CE"/>
    <w:rsid w:val="000B4090"/>
    <w:rsid w:val="000B4171"/>
    <w:rsid w:val="000B46CA"/>
    <w:rsid w:val="000B4780"/>
    <w:rsid w:val="000B60B3"/>
    <w:rsid w:val="000B6172"/>
    <w:rsid w:val="000B6784"/>
    <w:rsid w:val="000C2333"/>
    <w:rsid w:val="000C2932"/>
    <w:rsid w:val="000C29B3"/>
    <w:rsid w:val="000C46C8"/>
    <w:rsid w:val="000D02D5"/>
    <w:rsid w:val="000D11B7"/>
    <w:rsid w:val="000D4E85"/>
    <w:rsid w:val="000D68A1"/>
    <w:rsid w:val="000E0689"/>
    <w:rsid w:val="000E0F8C"/>
    <w:rsid w:val="000E1A99"/>
    <w:rsid w:val="000E21F9"/>
    <w:rsid w:val="000E28DE"/>
    <w:rsid w:val="000E2D1F"/>
    <w:rsid w:val="000E2E8B"/>
    <w:rsid w:val="000E34F2"/>
    <w:rsid w:val="000E3C31"/>
    <w:rsid w:val="000E52B6"/>
    <w:rsid w:val="000E5461"/>
    <w:rsid w:val="000E6713"/>
    <w:rsid w:val="000E749C"/>
    <w:rsid w:val="000E7585"/>
    <w:rsid w:val="000E7DD8"/>
    <w:rsid w:val="000F33C6"/>
    <w:rsid w:val="000F550E"/>
    <w:rsid w:val="000F55CB"/>
    <w:rsid w:val="000F6158"/>
    <w:rsid w:val="000F7013"/>
    <w:rsid w:val="000F7890"/>
    <w:rsid w:val="0010027E"/>
    <w:rsid w:val="00100D2D"/>
    <w:rsid w:val="0010251A"/>
    <w:rsid w:val="0010300F"/>
    <w:rsid w:val="001036EF"/>
    <w:rsid w:val="00105C25"/>
    <w:rsid w:val="00111443"/>
    <w:rsid w:val="001114D9"/>
    <w:rsid w:val="00112F67"/>
    <w:rsid w:val="0011415D"/>
    <w:rsid w:val="00114677"/>
    <w:rsid w:val="00114D06"/>
    <w:rsid w:val="001169ED"/>
    <w:rsid w:val="00120EBA"/>
    <w:rsid w:val="001211F4"/>
    <w:rsid w:val="001218D4"/>
    <w:rsid w:val="00123CE5"/>
    <w:rsid w:val="00123E03"/>
    <w:rsid w:val="001240A8"/>
    <w:rsid w:val="001253B8"/>
    <w:rsid w:val="001267FC"/>
    <w:rsid w:val="0012736D"/>
    <w:rsid w:val="001276F6"/>
    <w:rsid w:val="00127F89"/>
    <w:rsid w:val="00130565"/>
    <w:rsid w:val="00131281"/>
    <w:rsid w:val="00131633"/>
    <w:rsid w:val="0013205F"/>
    <w:rsid w:val="001352A5"/>
    <w:rsid w:val="00135A0D"/>
    <w:rsid w:val="00136DFD"/>
    <w:rsid w:val="001412A8"/>
    <w:rsid w:val="00144EF7"/>
    <w:rsid w:val="00146C07"/>
    <w:rsid w:val="00146FCB"/>
    <w:rsid w:val="00147D41"/>
    <w:rsid w:val="00150CEB"/>
    <w:rsid w:val="0015100D"/>
    <w:rsid w:val="00153157"/>
    <w:rsid w:val="00153999"/>
    <w:rsid w:val="00153D93"/>
    <w:rsid w:val="00153EFB"/>
    <w:rsid w:val="00154E29"/>
    <w:rsid w:val="00155D3C"/>
    <w:rsid w:val="00156E3F"/>
    <w:rsid w:val="00160D70"/>
    <w:rsid w:val="001610FC"/>
    <w:rsid w:val="00162448"/>
    <w:rsid w:val="0016354C"/>
    <w:rsid w:val="00165731"/>
    <w:rsid w:val="00165F74"/>
    <w:rsid w:val="001727D7"/>
    <w:rsid w:val="00172F1E"/>
    <w:rsid w:val="001773D7"/>
    <w:rsid w:val="00177B52"/>
    <w:rsid w:val="00180F8D"/>
    <w:rsid w:val="0018133A"/>
    <w:rsid w:val="00183934"/>
    <w:rsid w:val="00183DC5"/>
    <w:rsid w:val="00184865"/>
    <w:rsid w:val="00185371"/>
    <w:rsid w:val="00185C45"/>
    <w:rsid w:val="00186000"/>
    <w:rsid w:val="00186727"/>
    <w:rsid w:val="00186C04"/>
    <w:rsid w:val="0018744A"/>
    <w:rsid w:val="00187A19"/>
    <w:rsid w:val="0019110A"/>
    <w:rsid w:val="00191ADE"/>
    <w:rsid w:val="00192385"/>
    <w:rsid w:val="00192DEC"/>
    <w:rsid w:val="00194A5D"/>
    <w:rsid w:val="00194DAE"/>
    <w:rsid w:val="0019526C"/>
    <w:rsid w:val="001A0575"/>
    <w:rsid w:val="001A1EA4"/>
    <w:rsid w:val="001A52E4"/>
    <w:rsid w:val="001A5E09"/>
    <w:rsid w:val="001A7107"/>
    <w:rsid w:val="001B02B1"/>
    <w:rsid w:val="001B3981"/>
    <w:rsid w:val="001B5AAA"/>
    <w:rsid w:val="001B675D"/>
    <w:rsid w:val="001B7089"/>
    <w:rsid w:val="001B74A2"/>
    <w:rsid w:val="001C0F98"/>
    <w:rsid w:val="001C0FDC"/>
    <w:rsid w:val="001C2554"/>
    <w:rsid w:val="001C49A9"/>
    <w:rsid w:val="001C4ADE"/>
    <w:rsid w:val="001C4C04"/>
    <w:rsid w:val="001C5320"/>
    <w:rsid w:val="001D2326"/>
    <w:rsid w:val="001D2358"/>
    <w:rsid w:val="001D388C"/>
    <w:rsid w:val="001D3E73"/>
    <w:rsid w:val="001D4B9D"/>
    <w:rsid w:val="001D5C8A"/>
    <w:rsid w:val="001D6274"/>
    <w:rsid w:val="001D65C7"/>
    <w:rsid w:val="001D72E3"/>
    <w:rsid w:val="001D7D18"/>
    <w:rsid w:val="001E1362"/>
    <w:rsid w:val="001E2921"/>
    <w:rsid w:val="001E2A48"/>
    <w:rsid w:val="001F1703"/>
    <w:rsid w:val="001F1854"/>
    <w:rsid w:val="001F1E5E"/>
    <w:rsid w:val="001F38B6"/>
    <w:rsid w:val="001F63B0"/>
    <w:rsid w:val="001F6A19"/>
    <w:rsid w:val="001F7B80"/>
    <w:rsid w:val="00200D78"/>
    <w:rsid w:val="0020269A"/>
    <w:rsid w:val="002051DC"/>
    <w:rsid w:val="002058DA"/>
    <w:rsid w:val="00205BC7"/>
    <w:rsid w:val="00207A74"/>
    <w:rsid w:val="00210590"/>
    <w:rsid w:val="0021093F"/>
    <w:rsid w:val="002119D1"/>
    <w:rsid w:val="0021326B"/>
    <w:rsid w:val="0021378D"/>
    <w:rsid w:val="00213A93"/>
    <w:rsid w:val="00213AC2"/>
    <w:rsid w:val="002164FE"/>
    <w:rsid w:val="002169FA"/>
    <w:rsid w:val="00217BDF"/>
    <w:rsid w:val="002200BD"/>
    <w:rsid w:val="002238BD"/>
    <w:rsid w:val="002242D5"/>
    <w:rsid w:val="00225145"/>
    <w:rsid w:val="00225E02"/>
    <w:rsid w:val="00227363"/>
    <w:rsid w:val="00227E5B"/>
    <w:rsid w:val="00227E7F"/>
    <w:rsid w:val="0023096C"/>
    <w:rsid w:val="00230A5A"/>
    <w:rsid w:val="00230DB6"/>
    <w:rsid w:val="00231CCF"/>
    <w:rsid w:val="00234ED9"/>
    <w:rsid w:val="00235EB5"/>
    <w:rsid w:val="00237A6E"/>
    <w:rsid w:val="00237AD7"/>
    <w:rsid w:val="00240879"/>
    <w:rsid w:val="00240BC0"/>
    <w:rsid w:val="00240DDC"/>
    <w:rsid w:val="00241242"/>
    <w:rsid w:val="002428A8"/>
    <w:rsid w:val="00244FD0"/>
    <w:rsid w:val="002458B9"/>
    <w:rsid w:val="00247880"/>
    <w:rsid w:val="00251019"/>
    <w:rsid w:val="00252292"/>
    <w:rsid w:val="00252C77"/>
    <w:rsid w:val="0025354F"/>
    <w:rsid w:val="00254AE3"/>
    <w:rsid w:val="00255C2F"/>
    <w:rsid w:val="00257178"/>
    <w:rsid w:val="002601C8"/>
    <w:rsid w:val="002601D6"/>
    <w:rsid w:val="002615C9"/>
    <w:rsid w:val="00263E18"/>
    <w:rsid w:val="00263F9C"/>
    <w:rsid w:val="00265DF0"/>
    <w:rsid w:val="00266798"/>
    <w:rsid w:val="00266F9C"/>
    <w:rsid w:val="002719D0"/>
    <w:rsid w:val="00274C75"/>
    <w:rsid w:val="00275258"/>
    <w:rsid w:val="00276BC7"/>
    <w:rsid w:val="002772F8"/>
    <w:rsid w:val="0027751A"/>
    <w:rsid w:val="002801CE"/>
    <w:rsid w:val="002809D1"/>
    <w:rsid w:val="00283D20"/>
    <w:rsid w:val="00283E46"/>
    <w:rsid w:val="002855C3"/>
    <w:rsid w:val="0029319A"/>
    <w:rsid w:val="0029324C"/>
    <w:rsid w:val="00293BD7"/>
    <w:rsid w:val="0029677F"/>
    <w:rsid w:val="00297E24"/>
    <w:rsid w:val="002A0CA2"/>
    <w:rsid w:val="002A1007"/>
    <w:rsid w:val="002A1649"/>
    <w:rsid w:val="002A197E"/>
    <w:rsid w:val="002A24CF"/>
    <w:rsid w:val="002A5314"/>
    <w:rsid w:val="002A550D"/>
    <w:rsid w:val="002A60B8"/>
    <w:rsid w:val="002A68E6"/>
    <w:rsid w:val="002A7A38"/>
    <w:rsid w:val="002B0F7F"/>
    <w:rsid w:val="002B1646"/>
    <w:rsid w:val="002B4B58"/>
    <w:rsid w:val="002B4B7F"/>
    <w:rsid w:val="002B545A"/>
    <w:rsid w:val="002B695D"/>
    <w:rsid w:val="002B7551"/>
    <w:rsid w:val="002B7D50"/>
    <w:rsid w:val="002C1A59"/>
    <w:rsid w:val="002C3324"/>
    <w:rsid w:val="002C3E6C"/>
    <w:rsid w:val="002C45F3"/>
    <w:rsid w:val="002C7FFA"/>
    <w:rsid w:val="002D1E0B"/>
    <w:rsid w:val="002D35A2"/>
    <w:rsid w:val="002D3952"/>
    <w:rsid w:val="002D4C82"/>
    <w:rsid w:val="002D6E36"/>
    <w:rsid w:val="002D6F24"/>
    <w:rsid w:val="002D7E28"/>
    <w:rsid w:val="002E0F63"/>
    <w:rsid w:val="002E3917"/>
    <w:rsid w:val="002E55DF"/>
    <w:rsid w:val="002E77E9"/>
    <w:rsid w:val="002F02CC"/>
    <w:rsid w:val="002F23A0"/>
    <w:rsid w:val="002F35E8"/>
    <w:rsid w:val="002F3A30"/>
    <w:rsid w:val="00300257"/>
    <w:rsid w:val="00302FF4"/>
    <w:rsid w:val="0030453A"/>
    <w:rsid w:val="00304FB6"/>
    <w:rsid w:val="00305EFB"/>
    <w:rsid w:val="0031023A"/>
    <w:rsid w:val="003156EF"/>
    <w:rsid w:val="00317858"/>
    <w:rsid w:val="003201BB"/>
    <w:rsid w:val="00321313"/>
    <w:rsid w:val="0032287F"/>
    <w:rsid w:val="003238B9"/>
    <w:rsid w:val="00323BA1"/>
    <w:rsid w:val="00325EE6"/>
    <w:rsid w:val="00327329"/>
    <w:rsid w:val="00327380"/>
    <w:rsid w:val="0033233D"/>
    <w:rsid w:val="003329B2"/>
    <w:rsid w:val="00333B4B"/>
    <w:rsid w:val="003359FA"/>
    <w:rsid w:val="00335C04"/>
    <w:rsid w:val="003365E3"/>
    <w:rsid w:val="00336836"/>
    <w:rsid w:val="003400D7"/>
    <w:rsid w:val="00341256"/>
    <w:rsid w:val="0034183B"/>
    <w:rsid w:val="0034218E"/>
    <w:rsid w:val="00343D3C"/>
    <w:rsid w:val="003502E7"/>
    <w:rsid w:val="003551E8"/>
    <w:rsid w:val="00355B4B"/>
    <w:rsid w:val="00355F34"/>
    <w:rsid w:val="003579A7"/>
    <w:rsid w:val="00360332"/>
    <w:rsid w:val="003610BB"/>
    <w:rsid w:val="0036376E"/>
    <w:rsid w:val="00363771"/>
    <w:rsid w:val="00364651"/>
    <w:rsid w:val="00365907"/>
    <w:rsid w:val="00365EEC"/>
    <w:rsid w:val="003668B4"/>
    <w:rsid w:val="00366FF7"/>
    <w:rsid w:val="003671E3"/>
    <w:rsid w:val="00367F51"/>
    <w:rsid w:val="003714F2"/>
    <w:rsid w:val="00375D26"/>
    <w:rsid w:val="00376234"/>
    <w:rsid w:val="003774B7"/>
    <w:rsid w:val="0038044F"/>
    <w:rsid w:val="003824F2"/>
    <w:rsid w:val="003825AD"/>
    <w:rsid w:val="0038279A"/>
    <w:rsid w:val="003830A3"/>
    <w:rsid w:val="00383811"/>
    <w:rsid w:val="00383FBF"/>
    <w:rsid w:val="00384EE5"/>
    <w:rsid w:val="0038731E"/>
    <w:rsid w:val="00390CEC"/>
    <w:rsid w:val="00393395"/>
    <w:rsid w:val="003934B8"/>
    <w:rsid w:val="00393708"/>
    <w:rsid w:val="00393E60"/>
    <w:rsid w:val="00394AE2"/>
    <w:rsid w:val="00395886"/>
    <w:rsid w:val="00396C85"/>
    <w:rsid w:val="00397222"/>
    <w:rsid w:val="003A0682"/>
    <w:rsid w:val="003A0C07"/>
    <w:rsid w:val="003A1B86"/>
    <w:rsid w:val="003A3CD4"/>
    <w:rsid w:val="003A50FC"/>
    <w:rsid w:val="003A5F7E"/>
    <w:rsid w:val="003A5FFD"/>
    <w:rsid w:val="003B13C0"/>
    <w:rsid w:val="003B16BD"/>
    <w:rsid w:val="003B1DB2"/>
    <w:rsid w:val="003B4498"/>
    <w:rsid w:val="003B6332"/>
    <w:rsid w:val="003C0F90"/>
    <w:rsid w:val="003C2E9A"/>
    <w:rsid w:val="003C3E2A"/>
    <w:rsid w:val="003C451E"/>
    <w:rsid w:val="003C4EA0"/>
    <w:rsid w:val="003C6DBF"/>
    <w:rsid w:val="003D0A1A"/>
    <w:rsid w:val="003D10F8"/>
    <w:rsid w:val="003D34A4"/>
    <w:rsid w:val="003D4902"/>
    <w:rsid w:val="003D5285"/>
    <w:rsid w:val="003D563C"/>
    <w:rsid w:val="003E076B"/>
    <w:rsid w:val="003E14A2"/>
    <w:rsid w:val="003E2779"/>
    <w:rsid w:val="003E4CEA"/>
    <w:rsid w:val="003E7ABE"/>
    <w:rsid w:val="003E7CFF"/>
    <w:rsid w:val="003F078A"/>
    <w:rsid w:val="003F245F"/>
    <w:rsid w:val="003F46F8"/>
    <w:rsid w:val="003F4E2A"/>
    <w:rsid w:val="003F5B41"/>
    <w:rsid w:val="003F5C40"/>
    <w:rsid w:val="003F5F61"/>
    <w:rsid w:val="003F745F"/>
    <w:rsid w:val="003F752A"/>
    <w:rsid w:val="00400415"/>
    <w:rsid w:val="00400801"/>
    <w:rsid w:val="004029C0"/>
    <w:rsid w:val="00402B64"/>
    <w:rsid w:val="00405959"/>
    <w:rsid w:val="004111C9"/>
    <w:rsid w:val="0041173A"/>
    <w:rsid w:val="00411967"/>
    <w:rsid w:val="00411DD1"/>
    <w:rsid w:val="00411E7B"/>
    <w:rsid w:val="00413DF7"/>
    <w:rsid w:val="00414422"/>
    <w:rsid w:val="00416A06"/>
    <w:rsid w:val="00416BE1"/>
    <w:rsid w:val="00420043"/>
    <w:rsid w:val="004200D6"/>
    <w:rsid w:val="004212BA"/>
    <w:rsid w:val="00421A8E"/>
    <w:rsid w:val="0042710B"/>
    <w:rsid w:val="00427527"/>
    <w:rsid w:val="00432709"/>
    <w:rsid w:val="00432948"/>
    <w:rsid w:val="00432CF1"/>
    <w:rsid w:val="00433175"/>
    <w:rsid w:val="00433C7C"/>
    <w:rsid w:val="00434BD2"/>
    <w:rsid w:val="0043535B"/>
    <w:rsid w:val="00435EF6"/>
    <w:rsid w:val="0043698D"/>
    <w:rsid w:val="00436D17"/>
    <w:rsid w:val="004431B6"/>
    <w:rsid w:val="00443363"/>
    <w:rsid w:val="004445D8"/>
    <w:rsid w:val="00445A47"/>
    <w:rsid w:val="00446436"/>
    <w:rsid w:val="004479E4"/>
    <w:rsid w:val="00450157"/>
    <w:rsid w:val="00451FC2"/>
    <w:rsid w:val="00452B4F"/>
    <w:rsid w:val="004571A3"/>
    <w:rsid w:val="004576C5"/>
    <w:rsid w:val="0046283E"/>
    <w:rsid w:val="0046629F"/>
    <w:rsid w:val="004706DB"/>
    <w:rsid w:val="0047207C"/>
    <w:rsid w:val="00473396"/>
    <w:rsid w:val="00473A88"/>
    <w:rsid w:val="004750A8"/>
    <w:rsid w:val="00475588"/>
    <w:rsid w:val="00475C71"/>
    <w:rsid w:val="004762E2"/>
    <w:rsid w:val="00476D4B"/>
    <w:rsid w:val="004775B2"/>
    <w:rsid w:val="00477DBA"/>
    <w:rsid w:val="00477E57"/>
    <w:rsid w:val="00481389"/>
    <w:rsid w:val="004841FC"/>
    <w:rsid w:val="004842E9"/>
    <w:rsid w:val="004848B5"/>
    <w:rsid w:val="00484B73"/>
    <w:rsid w:val="00484CBD"/>
    <w:rsid w:val="004857E2"/>
    <w:rsid w:val="00490767"/>
    <w:rsid w:val="00492F04"/>
    <w:rsid w:val="004932A0"/>
    <w:rsid w:val="00495291"/>
    <w:rsid w:val="00495339"/>
    <w:rsid w:val="0049577E"/>
    <w:rsid w:val="0049675A"/>
    <w:rsid w:val="00497D9C"/>
    <w:rsid w:val="00497E00"/>
    <w:rsid w:val="004A022B"/>
    <w:rsid w:val="004A157C"/>
    <w:rsid w:val="004A25C1"/>
    <w:rsid w:val="004A35A0"/>
    <w:rsid w:val="004A5B64"/>
    <w:rsid w:val="004A5F31"/>
    <w:rsid w:val="004A6163"/>
    <w:rsid w:val="004A61FD"/>
    <w:rsid w:val="004A62F6"/>
    <w:rsid w:val="004B0836"/>
    <w:rsid w:val="004B0B21"/>
    <w:rsid w:val="004B149C"/>
    <w:rsid w:val="004B1A6B"/>
    <w:rsid w:val="004B2619"/>
    <w:rsid w:val="004B4174"/>
    <w:rsid w:val="004B7920"/>
    <w:rsid w:val="004C1235"/>
    <w:rsid w:val="004C1FEC"/>
    <w:rsid w:val="004C293B"/>
    <w:rsid w:val="004C6681"/>
    <w:rsid w:val="004C67A6"/>
    <w:rsid w:val="004C7B3A"/>
    <w:rsid w:val="004C7D29"/>
    <w:rsid w:val="004D1491"/>
    <w:rsid w:val="004D3975"/>
    <w:rsid w:val="004D4C77"/>
    <w:rsid w:val="004D5B35"/>
    <w:rsid w:val="004D5CE4"/>
    <w:rsid w:val="004D5EE3"/>
    <w:rsid w:val="004D79EB"/>
    <w:rsid w:val="004E2937"/>
    <w:rsid w:val="004E6016"/>
    <w:rsid w:val="004E68D3"/>
    <w:rsid w:val="004E7A27"/>
    <w:rsid w:val="004F00B7"/>
    <w:rsid w:val="004F1191"/>
    <w:rsid w:val="004F1759"/>
    <w:rsid w:val="004F24FA"/>
    <w:rsid w:val="004F3E61"/>
    <w:rsid w:val="004F50BA"/>
    <w:rsid w:val="004F54A5"/>
    <w:rsid w:val="004F6869"/>
    <w:rsid w:val="004F689B"/>
    <w:rsid w:val="00500A37"/>
    <w:rsid w:val="00504A43"/>
    <w:rsid w:val="00506154"/>
    <w:rsid w:val="00506A4D"/>
    <w:rsid w:val="005111AF"/>
    <w:rsid w:val="00511C00"/>
    <w:rsid w:val="005135F9"/>
    <w:rsid w:val="00514419"/>
    <w:rsid w:val="005153F6"/>
    <w:rsid w:val="00515AE5"/>
    <w:rsid w:val="00516167"/>
    <w:rsid w:val="0051666F"/>
    <w:rsid w:val="005174DB"/>
    <w:rsid w:val="00517F5C"/>
    <w:rsid w:val="00520CED"/>
    <w:rsid w:val="0052145D"/>
    <w:rsid w:val="00521701"/>
    <w:rsid w:val="005234C6"/>
    <w:rsid w:val="0052373F"/>
    <w:rsid w:val="005244E7"/>
    <w:rsid w:val="00524D6B"/>
    <w:rsid w:val="0052508D"/>
    <w:rsid w:val="005251BD"/>
    <w:rsid w:val="005255E9"/>
    <w:rsid w:val="00525856"/>
    <w:rsid w:val="0052698B"/>
    <w:rsid w:val="00534551"/>
    <w:rsid w:val="00535232"/>
    <w:rsid w:val="00537C60"/>
    <w:rsid w:val="0054197B"/>
    <w:rsid w:val="00541F1F"/>
    <w:rsid w:val="00543C45"/>
    <w:rsid w:val="00544ED6"/>
    <w:rsid w:val="0054524D"/>
    <w:rsid w:val="00545341"/>
    <w:rsid w:val="00550221"/>
    <w:rsid w:val="005504C4"/>
    <w:rsid w:val="00551450"/>
    <w:rsid w:val="005517AD"/>
    <w:rsid w:val="00552197"/>
    <w:rsid w:val="005559A7"/>
    <w:rsid w:val="005579FE"/>
    <w:rsid w:val="00557C8A"/>
    <w:rsid w:val="005628A4"/>
    <w:rsid w:val="00563CF4"/>
    <w:rsid w:val="0056418B"/>
    <w:rsid w:val="00564F60"/>
    <w:rsid w:val="005652FC"/>
    <w:rsid w:val="00565F58"/>
    <w:rsid w:val="0056691A"/>
    <w:rsid w:val="00572017"/>
    <w:rsid w:val="005727D3"/>
    <w:rsid w:val="00581362"/>
    <w:rsid w:val="005838F0"/>
    <w:rsid w:val="00584143"/>
    <w:rsid w:val="00584211"/>
    <w:rsid w:val="005844B2"/>
    <w:rsid w:val="005848A0"/>
    <w:rsid w:val="00584B69"/>
    <w:rsid w:val="005865BF"/>
    <w:rsid w:val="00586A9C"/>
    <w:rsid w:val="005875DB"/>
    <w:rsid w:val="005907BE"/>
    <w:rsid w:val="0059161F"/>
    <w:rsid w:val="0059187F"/>
    <w:rsid w:val="005920B6"/>
    <w:rsid w:val="005927E3"/>
    <w:rsid w:val="005938A6"/>
    <w:rsid w:val="005954B3"/>
    <w:rsid w:val="0059795E"/>
    <w:rsid w:val="00597AAE"/>
    <w:rsid w:val="00597C15"/>
    <w:rsid w:val="005A06B0"/>
    <w:rsid w:val="005A197A"/>
    <w:rsid w:val="005A3A92"/>
    <w:rsid w:val="005A4BC4"/>
    <w:rsid w:val="005A4C11"/>
    <w:rsid w:val="005A5736"/>
    <w:rsid w:val="005A710F"/>
    <w:rsid w:val="005A7F9E"/>
    <w:rsid w:val="005B29F9"/>
    <w:rsid w:val="005B6579"/>
    <w:rsid w:val="005C0896"/>
    <w:rsid w:val="005C2EFE"/>
    <w:rsid w:val="005C3BE8"/>
    <w:rsid w:val="005C66B7"/>
    <w:rsid w:val="005C6860"/>
    <w:rsid w:val="005D01FA"/>
    <w:rsid w:val="005D13E5"/>
    <w:rsid w:val="005D22D0"/>
    <w:rsid w:val="005D2DEB"/>
    <w:rsid w:val="005D4603"/>
    <w:rsid w:val="005D50A5"/>
    <w:rsid w:val="005D5766"/>
    <w:rsid w:val="005D59A4"/>
    <w:rsid w:val="005D5FA2"/>
    <w:rsid w:val="005E10B7"/>
    <w:rsid w:val="005E15B9"/>
    <w:rsid w:val="005E1D3A"/>
    <w:rsid w:val="005E261C"/>
    <w:rsid w:val="005E345D"/>
    <w:rsid w:val="005E3C2E"/>
    <w:rsid w:val="005F40DF"/>
    <w:rsid w:val="005F5135"/>
    <w:rsid w:val="005F5CEA"/>
    <w:rsid w:val="0060045A"/>
    <w:rsid w:val="00603202"/>
    <w:rsid w:val="00603224"/>
    <w:rsid w:val="00603DA1"/>
    <w:rsid w:val="00605525"/>
    <w:rsid w:val="0060564F"/>
    <w:rsid w:val="00610D4F"/>
    <w:rsid w:val="00611A2D"/>
    <w:rsid w:val="006125F1"/>
    <w:rsid w:val="00614858"/>
    <w:rsid w:val="00615800"/>
    <w:rsid w:val="00616851"/>
    <w:rsid w:val="00617178"/>
    <w:rsid w:val="00617932"/>
    <w:rsid w:val="00617B50"/>
    <w:rsid w:val="00617E03"/>
    <w:rsid w:val="00620155"/>
    <w:rsid w:val="00620C0C"/>
    <w:rsid w:val="006229B0"/>
    <w:rsid w:val="0062466B"/>
    <w:rsid w:val="00626D8B"/>
    <w:rsid w:val="006270A9"/>
    <w:rsid w:val="006271A0"/>
    <w:rsid w:val="00630BB9"/>
    <w:rsid w:val="00630C2D"/>
    <w:rsid w:val="00632477"/>
    <w:rsid w:val="006366E7"/>
    <w:rsid w:val="0063787D"/>
    <w:rsid w:val="006378F1"/>
    <w:rsid w:val="00640BD6"/>
    <w:rsid w:val="00644C59"/>
    <w:rsid w:val="00645779"/>
    <w:rsid w:val="00646285"/>
    <w:rsid w:val="00647D62"/>
    <w:rsid w:val="00650C0A"/>
    <w:rsid w:val="006527CE"/>
    <w:rsid w:val="00665440"/>
    <w:rsid w:val="006659E0"/>
    <w:rsid w:val="00666EF6"/>
    <w:rsid w:val="00672B85"/>
    <w:rsid w:val="00673354"/>
    <w:rsid w:val="00673CFE"/>
    <w:rsid w:val="00674D2F"/>
    <w:rsid w:val="00674E3E"/>
    <w:rsid w:val="00676A1A"/>
    <w:rsid w:val="00676D9C"/>
    <w:rsid w:val="00677FBC"/>
    <w:rsid w:val="0068073F"/>
    <w:rsid w:val="006810F9"/>
    <w:rsid w:val="006876EF"/>
    <w:rsid w:val="00690248"/>
    <w:rsid w:val="00691950"/>
    <w:rsid w:val="00692D28"/>
    <w:rsid w:val="00693DC4"/>
    <w:rsid w:val="00694390"/>
    <w:rsid w:val="00694AFE"/>
    <w:rsid w:val="00696AB1"/>
    <w:rsid w:val="00696B62"/>
    <w:rsid w:val="006A0946"/>
    <w:rsid w:val="006A0C25"/>
    <w:rsid w:val="006A1E44"/>
    <w:rsid w:val="006A570E"/>
    <w:rsid w:val="006A5D4F"/>
    <w:rsid w:val="006A64CC"/>
    <w:rsid w:val="006A6F8F"/>
    <w:rsid w:val="006B23FF"/>
    <w:rsid w:val="006B2616"/>
    <w:rsid w:val="006B45EF"/>
    <w:rsid w:val="006B62C0"/>
    <w:rsid w:val="006C0E1E"/>
    <w:rsid w:val="006C237E"/>
    <w:rsid w:val="006C2CF0"/>
    <w:rsid w:val="006C743D"/>
    <w:rsid w:val="006C7ACD"/>
    <w:rsid w:val="006D0216"/>
    <w:rsid w:val="006D1D7E"/>
    <w:rsid w:val="006D2D96"/>
    <w:rsid w:val="006D45F2"/>
    <w:rsid w:val="006E1927"/>
    <w:rsid w:val="006E359C"/>
    <w:rsid w:val="006E48C5"/>
    <w:rsid w:val="006E6034"/>
    <w:rsid w:val="006E6E77"/>
    <w:rsid w:val="006F0D83"/>
    <w:rsid w:val="006F51CB"/>
    <w:rsid w:val="006F5A8C"/>
    <w:rsid w:val="006F5BCD"/>
    <w:rsid w:val="00701A5B"/>
    <w:rsid w:val="00701E85"/>
    <w:rsid w:val="00701FBE"/>
    <w:rsid w:val="007043DF"/>
    <w:rsid w:val="00704C52"/>
    <w:rsid w:val="00705B03"/>
    <w:rsid w:val="00710990"/>
    <w:rsid w:val="00712F6C"/>
    <w:rsid w:val="00713B1B"/>
    <w:rsid w:val="00714620"/>
    <w:rsid w:val="007146A1"/>
    <w:rsid w:val="007149C1"/>
    <w:rsid w:val="00721A1B"/>
    <w:rsid w:val="00721A91"/>
    <w:rsid w:val="00721E65"/>
    <w:rsid w:val="00724B8D"/>
    <w:rsid w:val="007253E7"/>
    <w:rsid w:val="0072583D"/>
    <w:rsid w:val="00725BF5"/>
    <w:rsid w:val="00727BE1"/>
    <w:rsid w:val="00730762"/>
    <w:rsid w:val="007319C6"/>
    <w:rsid w:val="007343F2"/>
    <w:rsid w:val="00735B84"/>
    <w:rsid w:val="00736EFF"/>
    <w:rsid w:val="00740A28"/>
    <w:rsid w:val="00742D43"/>
    <w:rsid w:val="00744CEB"/>
    <w:rsid w:val="00746BE6"/>
    <w:rsid w:val="00746ECF"/>
    <w:rsid w:val="00747C42"/>
    <w:rsid w:val="00750C71"/>
    <w:rsid w:val="007512CE"/>
    <w:rsid w:val="007532D0"/>
    <w:rsid w:val="007569BF"/>
    <w:rsid w:val="00756EE3"/>
    <w:rsid w:val="007670DE"/>
    <w:rsid w:val="007671A1"/>
    <w:rsid w:val="00770781"/>
    <w:rsid w:val="00771A0F"/>
    <w:rsid w:val="00774418"/>
    <w:rsid w:val="007766DD"/>
    <w:rsid w:val="00776CA3"/>
    <w:rsid w:val="00777066"/>
    <w:rsid w:val="00777602"/>
    <w:rsid w:val="00792C3B"/>
    <w:rsid w:val="00792D03"/>
    <w:rsid w:val="00795AEA"/>
    <w:rsid w:val="00796406"/>
    <w:rsid w:val="007965E0"/>
    <w:rsid w:val="00796E98"/>
    <w:rsid w:val="007A3EDD"/>
    <w:rsid w:val="007A7312"/>
    <w:rsid w:val="007A7ADB"/>
    <w:rsid w:val="007B1DF4"/>
    <w:rsid w:val="007B1EEE"/>
    <w:rsid w:val="007C0311"/>
    <w:rsid w:val="007C1CAC"/>
    <w:rsid w:val="007C2093"/>
    <w:rsid w:val="007C5005"/>
    <w:rsid w:val="007C5839"/>
    <w:rsid w:val="007D0E95"/>
    <w:rsid w:val="007D4B83"/>
    <w:rsid w:val="007D62B6"/>
    <w:rsid w:val="007D6A9C"/>
    <w:rsid w:val="007E0325"/>
    <w:rsid w:val="007E10BB"/>
    <w:rsid w:val="007E1F4F"/>
    <w:rsid w:val="007E4A98"/>
    <w:rsid w:val="007E6DC1"/>
    <w:rsid w:val="007F0F98"/>
    <w:rsid w:val="007F1620"/>
    <w:rsid w:val="007F1D9F"/>
    <w:rsid w:val="007F2ADF"/>
    <w:rsid w:val="007F67CE"/>
    <w:rsid w:val="007F6872"/>
    <w:rsid w:val="007F77DB"/>
    <w:rsid w:val="007F789D"/>
    <w:rsid w:val="00800574"/>
    <w:rsid w:val="00801401"/>
    <w:rsid w:val="00802198"/>
    <w:rsid w:val="008022BF"/>
    <w:rsid w:val="008029CB"/>
    <w:rsid w:val="00802F4A"/>
    <w:rsid w:val="00804350"/>
    <w:rsid w:val="008044B7"/>
    <w:rsid w:val="00804655"/>
    <w:rsid w:val="008046AF"/>
    <w:rsid w:val="00805AD5"/>
    <w:rsid w:val="008105A7"/>
    <w:rsid w:val="00810FC0"/>
    <w:rsid w:val="00816242"/>
    <w:rsid w:val="00816B26"/>
    <w:rsid w:val="00817032"/>
    <w:rsid w:val="00821FF4"/>
    <w:rsid w:val="0082290E"/>
    <w:rsid w:val="0082332D"/>
    <w:rsid w:val="008238B4"/>
    <w:rsid w:val="00823ECB"/>
    <w:rsid w:val="0082755E"/>
    <w:rsid w:val="0082790A"/>
    <w:rsid w:val="008341F3"/>
    <w:rsid w:val="00835727"/>
    <w:rsid w:val="0083575E"/>
    <w:rsid w:val="00836B9F"/>
    <w:rsid w:val="008455FB"/>
    <w:rsid w:val="00846D65"/>
    <w:rsid w:val="00847125"/>
    <w:rsid w:val="008549A8"/>
    <w:rsid w:val="00854CAD"/>
    <w:rsid w:val="008556C4"/>
    <w:rsid w:val="0085688B"/>
    <w:rsid w:val="00856D89"/>
    <w:rsid w:val="00860216"/>
    <w:rsid w:val="00863A56"/>
    <w:rsid w:val="008662BC"/>
    <w:rsid w:val="00866A76"/>
    <w:rsid w:val="00867A1C"/>
    <w:rsid w:val="008703AF"/>
    <w:rsid w:val="00870EBA"/>
    <w:rsid w:val="008722D0"/>
    <w:rsid w:val="00877034"/>
    <w:rsid w:val="008771D6"/>
    <w:rsid w:val="008844F0"/>
    <w:rsid w:val="0088504B"/>
    <w:rsid w:val="00885901"/>
    <w:rsid w:val="00887881"/>
    <w:rsid w:val="00887AEF"/>
    <w:rsid w:val="00890469"/>
    <w:rsid w:val="00892239"/>
    <w:rsid w:val="008925DE"/>
    <w:rsid w:val="00893165"/>
    <w:rsid w:val="00893A95"/>
    <w:rsid w:val="00894823"/>
    <w:rsid w:val="008954D2"/>
    <w:rsid w:val="00895A25"/>
    <w:rsid w:val="008A012F"/>
    <w:rsid w:val="008A0F0D"/>
    <w:rsid w:val="008A17E3"/>
    <w:rsid w:val="008A1CA9"/>
    <w:rsid w:val="008A2983"/>
    <w:rsid w:val="008A326F"/>
    <w:rsid w:val="008A4DA9"/>
    <w:rsid w:val="008A6C3B"/>
    <w:rsid w:val="008A787B"/>
    <w:rsid w:val="008B2CEE"/>
    <w:rsid w:val="008B2E56"/>
    <w:rsid w:val="008B2E8F"/>
    <w:rsid w:val="008B5ACF"/>
    <w:rsid w:val="008B6A05"/>
    <w:rsid w:val="008B7B97"/>
    <w:rsid w:val="008C0C28"/>
    <w:rsid w:val="008C1899"/>
    <w:rsid w:val="008C191E"/>
    <w:rsid w:val="008C27AD"/>
    <w:rsid w:val="008C2B7F"/>
    <w:rsid w:val="008C47E6"/>
    <w:rsid w:val="008C4DD9"/>
    <w:rsid w:val="008C5E55"/>
    <w:rsid w:val="008C7CAC"/>
    <w:rsid w:val="008D07BA"/>
    <w:rsid w:val="008D1861"/>
    <w:rsid w:val="008D1912"/>
    <w:rsid w:val="008D1C52"/>
    <w:rsid w:val="008E089A"/>
    <w:rsid w:val="008E23E7"/>
    <w:rsid w:val="008E559F"/>
    <w:rsid w:val="008E71B0"/>
    <w:rsid w:val="008E738E"/>
    <w:rsid w:val="008F0767"/>
    <w:rsid w:val="008F4C23"/>
    <w:rsid w:val="008F51A2"/>
    <w:rsid w:val="008F5FDC"/>
    <w:rsid w:val="008F641F"/>
    <w:rsid w:val="008F7BB6"/>
    <w:rsid w:val="008F7BDC"/>
    <w:rsid w:val="00900132"/>
    <w:rsid w:val="00900B2C"/>
    <w:rsid w:val="00903A16"/>
    <w:rsid w:val="00903C29"/>
    <w:rsid w:val="009051BA"/>
    <w:rsid w:val="009065C4"/>
    <w:rsid w:val="00907857"/>
    <w:rsid w:val="009124D3"/>
    <w:rsid w:val="00916ADA"/>
    <w:rsid w:val="0091785C"/>
    <w:rsid w:val="00920F44"/>
    <w:rsid w:val="00923430"/>
    <w:rsid w:val="00926227"/>
    <w:rsid w:val="00930B7A"/>
    <w:rsid w:val="0093195B"/>
    <w:rsid w:val="009330EF"/>
    <w:rsid w:val="0093557F"/>
    <w:rsid w:val="00935F4F"/>
    <w:rsid w:val="00937F08"/>
    <w:rsid w:val="00940241"/>
    <w:rsid w:val="00940737"/>
    <w:rsid w:val="0094129D"/>
    <w:rsid w:val="009417E1"/>
    <w:rsid w:val="00941B73"/>
    <w:rsid w:val="00943662"/>
    <w:rsid w:val="00945371"/>
    <w:rsid w:val="0094597D"/>
    <w:rsid w:val="00951198"/>
    <w:rsid w:val="009521DD"/>
    <w:rsid w:val="00952A2B"/>
    <w:rsid w:val="009536DA"/>
    <w:rsid w:val="00955C77"/>
    <w:rsid w:val="009577D7"/>
    <w:rsid w:val="00964AB2"/>
    <w:rsid w:val="0096589C"/>
    <w:rsid w:val="009658F1"/>
    <w:rsid w:val="00965F15"/>
    <w:rsid w:val="00970EFD"/>
    <w:rsid w:val="009730F4"/>
    <w:rsid w:val="009734F6"/>
    <w:rsid w:val="009756F8"/>
    <w:rsid w:val="009765A5"/>
    <w:rsid w:val="00980345"/>
    <w:rsid w:val="00984093"/>
    <w:rsid w:val="00985E24"/>
    <w:rsid w:val="009864AD"/>
    <w:rsid w:val="0098653E"/>
    <w:rsid w:val="0098793D"/>
    <w:rsid w:val="00987F11"/>
    <w:rsid w:val="00990C31"/>
    <w:rsid w:val="00991111"/>
    <w:rsid w:val="00991B1E"/>
    <w:rsid w:val="0099205C"/>
    <w:rsid w:val="00992328"/>
    <w:rsid w:val="00994375"/>
    <w:rsid w:val="00994D95"/>
    <w:rsid w:val="00994EA9"/>
    <w:rsid w:val="00995258"/>
    <w:rsid w:val="009961F8"/>
    <w:rsid w:val="00996B7F"/>
    <w:rsid w:val="009A029C"/>
    <w:rsid w:val="009A203C"/>
    <w:rsid w:val="009A2206"/>
    <w:rsid w:val="009A3460"/>
    <w:rsid w:val="009A393F"/>
    <w:rsid w:val="009A4CF0"/>
    <w:rsid w:val="009A78BC"/>
    <w:rsid w:val="009A7CAB"/>
    <w:rsid w:val="009B0010"/>
    <w:rsid w:val="009B01FF"/>
    <w:rsid w:val="009B2DAF"/>
    <w:rsid w:val="009B2E9E"/>
    <w:rsid w:val="009B3C92"/>
    <w:rsid w:val="009B4053"/>
    <w:rsid w:val="009B66EE"/>
    <w:rsid w:val="009B6D26"/>
    <w:rsid w:val="009B6EEC"/>
    <w:rsid w:val="009C075F"/>
    <w:rsid w:val="009C28DA"/>
    <w:rsid w:val="009C2F8F"/>
    <w:rsid w:val="009C479A"/>
    <w:rsid w:val="009C5AAB"/>
    <w:rsid w:val="009C775E"/>
    <w:rsid w:val="009D4213"/>
    <w:rsid w:val="009D4289"/>
    <w:rsid w:val="009E0AA9"/>
    <w:rsid w:val="009E0ED7"/>
    <w:rsid w:val="009E0FAC"/>
    <w:rsid w:val="009E1CD7"/>
    <w:rsid w:val="009E3CB3"/>
    <w:rsid w:val="009E462F"/>
    <w:rsid w:val="009E4F84"/>
    <w:rsid w:val="009E6FF5"/>
    <w:rsid w:val="009F06D7"/>
    <w:rsid w:val="009F2B5F"/>
    <w:rsid w:val="009F4F37"/>
    <w:rsid w:val="009F59CE"/>
    <w:rsid w:val="00A031D3"/>
    <w:rsid w:val="00A057BC"/>
    <w:rsid w:val="00A1258E"/>
    <w:rsid w:val="00A141AE"/>
    <w:rsid w:val="00A147CE"/>
    <w:rsid w:val="00A14F23"/>
    <w:rsid w:val="00A15031"/>
    <w:rsid w:val="00A15427"/>
    <w:rsid w:val="00A1696B"/>
    <w:rsid w:val="00A17725"/>
    <w:rsid w:val="00A21231"/>
    <w:rsid w:val="00A216F8"/>
    <w:rsid w:val="00A22202"/>
    <w:rsid w:val="00A248F2"/>
    <w:rsid w:val="00A24910"/>
    <w:rsid w:val="00A259DE"/>
    <w:rsid w:val="00A2659A"/>
    <w:rsid w:val="00A2694F"/>
    <w:rsid w:val="00A27F8F"/>
    <w:rsid w:val="00A32997"/>
    <w:rsid w:val="00A33EF0"/>
    <w:rsid w:val="00A346F5"/>
    <w:rsid w:val="00A35058"/>
    <w:rsid w:val="00A36451"/>
    <w:rsid w:val="00A37018"/>
    <w:rsid w:val="00A41A64"/>
    <w:rsid w:val="00A45FE5"/>
    <w:rsid w:val="00A4649B"/>
    <w:rsid w:val="00A52B18"/>
    <w:rsid w:val="00A5556C"/>
    <w:rsid w:val="00A66BD3"/>
    <w:rsid w:val="00A702C2"/>
    <w:rsid w:val="00A702EC"/>
    <w:rsid w:val="00A713E9"/>
    <w:rsid w:val="00A729D0"/>
    <w:rsid w:val="00A73708"/>
    <w:rsid w:val="00A74E63"/>
    <w:rsid w:val="00A75AD8"/>
    <w:rsid w:val="00A80E1F"/>
    <w:rsid w:val="00A837A0"/>
    <w:rsid w:val="00A861D6"/>
    <w:rsid w:val="00A8650E"/>
    <w:rsid w:val="00A91112"/>
    <w:rsid w:val="00A91A15"/>
    <w:rsid w:val="00A91FEB"/>
    <w:rsid w:val="00A9478C"/>
    <w:rsid w:val="00A96EB1"/>
    <w:rsid w:val="00A9718B"/>
    <w:rsid w:val="00AA09FC"/>
    <w:rsid w:val="00AA27F7"/>
    <w:rsid w:val="00AA50AA"/>
    <w:rsid w:val="00AA6DBD"/>
    <w:rsid w:val="00AA7E53"/>
    <w:rsid w:val="00AB024E"/>
    <w:rsid w:val="00AB1219"/>
    <w:rsid w:val="00AB198F"/>
    <w:rsid w:val="00AB277E"/>
    <w:rsid w:val="00AB2F43"/>
    <w:rsid w:val="00AB337F"/>
    <w:rsid w:val="00AB4508"/>
    <w:rsid w:val="00AB4997"/>
    <w:rsid w:val="00AB58CD"/>
    <w:rsid w:val="00AC303A"/>
    <w:rsid w:val="00AC3493"/>
    <w:rsid w:val="00AC3F16"/>
    <w:rsid w:val="00AC5086"/>
    <w:rsid w:val="00AC5E0D"/>
    <w:rsid w:val="00AC7CC8"/>
    <w:rsid w:val="00AD02C7"/>
    <w:rsid w:val="00AD12CC"/>
    <w:rsid w:val="00AD3EFA"/>
    <w:rsid w:val="00AD5698"/>
    <w:rsid w:val="00AD73D9"/>
    <w:rsid w:val="00AE1178"/>
    <w:rsid w:val="00AE3CB5"/>
    <w:rsid w:val="00AE3EB8"/>
    <w:rsid w:val="00AE424C"/>
    <w:rsid w:val="00AE49F0"/>
    <w:rsid w:val="00AE5FB1"/>
    <w:rsid w:val="00AE6D0D"/>
    <w:rsid w:val="00AF2B35"/>
    <w:rsid w:val="00AF7300"/>
    <w:rsid w:val="00AF7659"/>
    <w:rsid w:val="00B00A4D"/>
    <w:rsid w:val="00B00C4F"/>
    <w:rsid w:val="00B025C7"/>
    <w:rsid w:val="00B02A21"/>
    <w:rsid w:val="00B02CFA"/>
    <w:rsid w:val="00B04CC2"/>
    <w:rsid w:val="00B06BF0"/>
    <w:rsid w:val="00B07607"/>
    <w:rsid w:val="00B1115F"/>
    <w:rsid w:val="00B13EF1"/>
    <w:rsid w:val="00B1417E"/>
    <w:rsid w:val="00B1459B"/>
    <w:rsid w:val="00B14DDE"/>
    <w:rsid w:val="00B155E0"/>
    <w:rsid w:val="00B1689D"/>
    <w:rsid w:val="00B21BD4"/>
    <w:rsid w:val="00B23A2B"/>
    <w:rsid w:val="00B23CD2"/>
    <w:rsid w:val="00B23CF5"/>
    <w:rsid w:val="00B23E40"/>
    <w:rsid w:val="00B25EF6"/>
    <w:rsid w:val="00B268A4"/>
    <w:rsid w:val="00B26E9F"/>
    <w:rsid w:val="00B27D12"/>
    <w:rsid w:val="00B30DFC"/>
    <w:rsid w:val="00B31A67"/>
    <w:rsid w:val="00B323D6"/>
    <w:rsid w:val="00B362C2"/>
    <w:rsid w:val="00B37A93"/>
    <w:rsid w:val="00B44045"/>
    <w:rsid w:val="00B447A9"/>
    <w:rsid w:val="00B467EB"/>
    <w:rsid w:val="00B532AD"/>
    <w:rsid w:val="00B534D5"/>
    <w:rsid w:val="00B54057"/>
    <w:rsid w:val="00B56C41"/>
    <w:rsid w:val="00B60B28"/>
    <w:rsid w:val="00B616A5"/>
    <w:rsid w:val="00B6205F"/>
    <w:rsid w:val="00B62A4D"/>
    <w:rsid w:val="00B6353F"/>
    <w:rsid w:val="00B657F8"/>
    <w:rsid w:val="00B70420"/>
    <w:rsid w:val="00B7063E"/>
    <w:rsid w:val="00B71B26"/>
    <w:rsid w:val="00B72789"/>
    <w:rsid w:val="00B72806"/>
    <w:rsid w:val="00B72F83"/>
    <w:rsid w:val="00B803AC"/>
    <w:rsid w:val="00B81D34"/>
    <w:rsid w:val="00B8291E"/>
    <w:rsid w:val="00B8339B"/>
    <w:rsid w:val="00B8352F"/>
    <w:rsid w:val="00B8468F"/>
    <w:rsid w:val="00B854E1"/>
    <w:rsid w:val="00B85A57"/>
    <w:rsid w:val="00B85AB7"/>
    <w:rsid w:val="00B86039"/>
    <w:rsid w:val="00B86ABB"/>
    <w:rsid w:val="00B916F5"/>
    <w:rsid w:val="00B927A3"/>
    <w:rsid w:val="00B93A65"/>
    <w:rsid w:val="00B94808"/>
    <w:rsid w:val="00B96C07"/>
    <w:rsid w:val="00BA15B1"/>
    <w:rsid w:val="00BA2C96"/>
    <w:rsid w:val="00BA435C"/>
    <w:rsid w:val="00BA703C"/>
    <w:rsid w:val="00BA77DB"/>
    <w:rsid w:val="00BA789A"/>
    <w:rsid w:val="00BA7C6E"/>
    <w:rsid w:val="00BA7E2B"/>
    <w:rsid w:val="00BB1F41"/>
    <w:rsid w:val="00BB593E"/>
    <w:rsid w:val="00BB598B"/>
    <w:rsid w:val="00BB73FF"/>
    <w:rsid w:val="00BC17FD"/>
    <w:rsid w:val="00BC1AA7"/>
    <w:rsid w:val="00BC2164"/>
    <w:rsid w:val="00BC4147"/>
    <w:rsid w:val="00BC6C0F"/>
    <w:rsid w:val="00BC6FF0"/>
    <w:rsid w:val="00BC7065"/>
    <w:rsid w:val="00BD6192"/>
    <w:rsid w:val="00BD7072"/>
    <w:rsid w:val="00BD7E9D"/>
    <w:rsid w:val="00BE1BAB"/>
    <w:rsid w:val="00BE3001"/>
    <w:rsid w:val="00BE4ECC"/>
    <w:rsid w:val="00BE645B"/>
    <w:rsid w:val="00BF21D7"/>
    <w:rsid w:val="00BF2483"/>
    <w:rsid w:val="00BF37F9"/>
    <w:rsid w:val="00BF511D"/>
    <w:rsid w:val="00BF5168"/>
    <w:rsid w:val="00BF7511"/>
    <w:rsid w:val="00C0105F"/>
    <w:rsid w:val="00C0112B"/>
    <w:rsid w:val="00C018B3"/>
    <w:rsid w:val="00C02E0F"/>
    <w:rsid w:val="00C06626"/>
    <w:rsid w:val="00C0664D"/>
    <w:rsid w:val="00C074F1"/>
    <w:rsid w:val="00C10661"/>
    <w:rsid w:val="00C10C90"/>
    <w:rsid w:val="00C120FC"/>
    <w:rsid w:val="00C12C6A"/>
    <w:rsid w:val="00C13EFD"/>
    <w:rsid w:val="00C1520F"/>
    <w:rsid w:val="00C15DAC"/>
    <w:rsid w:val="00C16884"/>
    <w:rsid w:val="00C1788B"/>
    <w:rsid w:val="00C208EF"/>
    <w:rsid w:val="00C225BB"/>
    <w:rsid w:val="00C231D0"/>
    <w:rsid w:val="00C23A84"/>
    <w:rsid w:val="00C253FE"/>
    <w:rsid w:val="00C2673D"/>
    <w:rsid w:val="00C2747B"/>
    <w:rsid w:val="00C3213E"/>
    <w:rsid w:val="00C32492"/>
    <w:rsid w:val="00C3447B"/>
    <w:rsid w:val="00C36926"/>
    <w:rsid w:val="00C40403"/>
    <w:rsid w:val="00C40C08"/>
    <w:rsid w:val="00C42595"/>
    <w:rsid w:val="00C4326B"/>
    <w:rsid w:val="00C43908"/>
    <w:rsid w:val="00C453FE"/>
    <w:rsid w:val="00C54D79"/>
    <w:rsid w:val="00C5513F"/>
    <w:rsid w:val="00C55773"/>
    <w:rsid w:val="00C561F9"/>
    <w:rsid w:val="00C609E6"/>
    <w:rsid w:val="00C6173C"/>
    <w:rsid w:val="00C6220B"/>
    <w:rsid w:val="00C63F2E"/>
    <w:rsid w:val="00C65218"/>
    <w:rsid w:val="00C70FAF"/>
    <w:rsid w:val="00C71D08"/>
    <w:rsid w:val="00C71E08"/>
    <w:rsid w:val="00C7599C"/>
    <w:rsid w:val="00C76198"/>
    <w:rsid w:val="00C76E26"/>
    <w:rsid w:val="00C7703C"/>
    <w:rsid w:val="00C7790E"/>
    <w:rsid w:val="00C8201E"/>
    <w:rsid w:val="00C85FEC"/>
    <w:rsid w:val="00C873C5"/>
    <w:rsid w:val="00C87C36"/>
    <w:rsid w:val="00C90124"/>
    <w:rsid w:val="00C939BA"/>
    <w:rsid w:val="00C94C0A"/>
    <w:rsid w:val="00C95BA2"/>
    <w:rsid w:val="00C97893"/>
    <w:rsid w:val="00C97B12"/>
    <w:rsid w:val="00CA1C59"/>
    <w:rsid w:val="00CA5EA4"/>
    <w:rsid w:val="00CA768D"/>
    <w:rsid w:val="00CA7F59"/>
    <w:rsid w:val="00CB25B3"/>
    <w:rsid w:val="00CB3B76"/>
    <w:rsid w:val="00CB3C77"/>
    <w:rsid w:val="00CB5D15"/>
    <w:rsid w:val="00CC2FCF"/>
    <w:rsid w:val="00CC4D23"/>
    <w:rsid w:val="00CC71F3"/>
    <w:rsid w:val="00CC73DB"/>
    <w:rsid w:val="00CC7D38"/>
    <w:rsid w:val="00CD02A5"/>
    <w:rsid w:val="00CD08C3"/>
    <w:rsid w:val="00CD324F"/>
    <w:rsid w:val="00CD3792"/>
    <w:rsid w:val="00CD6399"/>
    <w:rsid w:val="00CD72F0"/>
    <w:rsid w:val="00CE48F3"/>
    <w:rsid w:val="00CE5769"/>
    <w:rsid w:val="00CE5948"/>
    <w:rsid w:val="00CF1A61"/>
    <w:rsid w:val="00CF2F7E"/>
    <w:rsid w:val="00CF3338"/>
    <w:rsid w:val="00CF3A93"/>
    <w:rsid w:val="00CF4D8A"/>
    <w:rsid w:val="00CF4DDD"/>
    <w:rsid w:val="00CF5A6E"/>
    <w:rsid w:val="00CF6EEF"/>
    <w:rsid w:val="00CF7D77"/>
    <w:rsid w:val="00D02232"/>
    <w:rsid w:val="00D02AA9"/>
    <w:rsid w:val="00D0466F"/>
    <w:rsid w:val="00D069D1"/>
    <w:rsid w:val="00D100C9"/>
    <w:rsid w:val="00D11782"/>
    <w:rsid w:val="00D12281"/>
    <w:rsid w:val="00D12DA2"/>
    <w:rsid w:val="00D1365F"/>
    <w:rsid w:val="00D148D1"/>
    <w:rsid w:val="00D14F70"/>
    <w:rsid w:val="00D16652"/>
    <w:rsid w:val="00D17372"/>
    <w:rsid w:val="00D1748C"/>
    <w:rsid w:val="00D20F8C"/>
    <w:rsid w:val="00D213E4"/>
    <w:rsid w:val="00D24911"/>
    <w:rsid w:val="00D250E7"/>
    <w:rsid w:val="00D277FE"/>
    <w:rsid w:val="00D317CC"/>
    <w:rsid w:val="00D319A6"/>
    <w:rsid w:val="00D331EA"/>
    <w:rsid w:val="00D361A9"/>
    <w:rsid w:val="00D37E1E"/>
    <w:rsid w:val="00D4157A"/>
    <w:rsid w:val="00D41763"/>
    <w:rsid w:val="00D4371C"/>
    <w:rsid w:val="00D43F40"/>
    <w:rsid w:val="00D44D58"/>
    <w:rsid w:val="00D4588A"/>
    <w:rsid w:val="00D501AA"/>
    <w:rsid w:val="00D50B96"/>
    <w:rsid w:val="00D561B4"/>
    <w:rsid w:val="00D623EE"/>
    <w:rsid w:val="00D63228"/>
    <w:rsid w:val="00D651CF"/>
    <w:rsid w:val="00D659A5"/>
    <w:rsid w:val="00D667C4"/>
    <w:rsid w:val="00D66A75"/>
    <w:rsid w:val="00D70455"/>
    <w:rsid w:val="00D71919"/>
    <w:rsid w:val="00D73AAB"/>
    <w:rsid w:val="00D73E39"/>
    <w:rsid w:val="00D75C4A"/>
    <w:rsid w:val="00D76324"/>
    <w:rsid w:val="00D76DC1"/>
    <w:rsid w:val="00D81008"/>
    <w:rsid w:val="00D81E70"/>
    <w:rsid w:val="00D8485F"/>
    <w:rsid w:val="00D85246"/>
    <w:rsid w:val="00D85306"/>
    <w:rsid w:val="00D859C5"/>
    <w:rsid w:val="00D879F2"/>
    <w:rsid w:val="00D9126A"/>
    <w:rsid w:val="00D91FF5"/>
    <w:rsid w:val="00D92479"/>
    <w:rsid w:val="00D92973"/>
    <w:rsid w:val="00D92D1F"/>
    <w:rsid w:val="00D95EA7"/>
    <w:rsid w:val="00D97EB0"/>
    <w:rsid w:val="00DA033C"/>
    <w:rsid w:val="00DA289E"/>
    <w:rsid w:val="00DA2A74"/>
    <w:rsid w:val="00DA3266"/>
    <w:rsid w:val="00DA427E"/>
    <w:rsid w:val="00DA45C8"/>
    <w:rsid w:val="00DA4D89"/>
    <w:rsid w:val="00DA6731"/>
    <w:rsid w:val="00DA6ACC"/>
    <w:rsid w:val="00DA700A"/>
    <w:rsid w:val="00DB0866"/>
    <w:rsid w:val="00DB1E88"/>
    <w:rsid w:val="00DB2A9F"/>
    <w:rsid w:val="00DB4A7F"/>
    <w:rsid w:val="00DB5017"/>
    <w:rsid w:val="00DB5967"/>
    <w:rsid w:val="00DB6F19"/>
    <w:rsid w:val="00DC0299"/>
    <w:rsid w:val="00DC1582"/>
    <w:rsid w:val="00DC23B5"/>
    <w:rsid w:val="00DC23DB"/>
    <w:rsid w:val="00DC36CB"/>
    <w:rsid w:val="00DC4361"/>
    <w:rsid w:val="00DC49C5"/>
    <w:rsid w:val="00DC6DC7"/>
    <w:rsid w:val="00DC7B11"/>
    <w:rsid w:val="00DD33EE"/>
    <w:rsid w:val="00DD4F42"/>
    <w:rsid w:val="00DD7BC4"/>
    <w:rsid w:val="00DD7DA1"/>
    <w:rsid w:val="00DE00C6"/>
    <w:rsid w:val="00DE0807"/>
    <w:rsid w:val="00DE1E81"/>
    <w:rsid w:val="00DE2211"/>
    <w:rsid w:val="00DE2CA3"/>
    <w:rsid w:val="00DE3F8B"/>
    <w:rsid w:val="00DE594C"/>
    <w:rsid w:val="00DF00F6"/>
    <w:rsid w:val="00DF05A2"/>
    <w:rsid w:val="00DF251F"/>
    <w:rsid w:val="00DF4C8B"/>
    <w:rsid w:val="00E00930"/>
    <w:rsid w:val="00E011BF"/>
    <w:rsid w:val="00E01545"/>
    <w:rsid w:val="00E02044"/>
    <w:rsid w:val="00E020EA"/>
    <w:rsid w:val="00E02329"/>
    <w:rsid w:val="00E0479E"/>
    <w:rsid w:val="00E04BFF"/>
    <w:rsid w:val="00E04E8C"/>
    <w:rsid w:val="00E06A09"/>
    <w:rsid w:val="00E07CE8"/>
    <w:rsid w:val="00E07E50"/>
    <w:rsid w:val="00E108CD"/>
    <w:rsid w:val="00E11943"/>
    <w:rsid w:val="00E11DEB"/>
    <w:rsid w:val="00E14615"/>
    <w:rsid w:val="00E14E27"/>
    <w:rsid w:val="00E15029"/>
    <w:rsid w:val="00E168E2"/>
    <w:rsid w:val="00E17B8E"/>
    <w:rsid w:val="00E203B8"/>
    <w:rsid w:val="00E21E7C"/>
    <w:rsid w:val="00E2369E"/>
    <w:rsid w:val="00E23D13"/>
    <w:rsid w:val="00E265CD"/>
    <w:rsid w:val="00E26FD4"/>
    <w:rsid w:val="00E27DFC"/>
    <w:rsid w:val="00E31D40"/>
    <w:rsid w:val="00E34C0F"/>
    <w:rsid w:val="00E3540A"/>
    <w:rsid w:val="00E36344"/>
    <w:rsid w:val="00E3754E"/>
    <w:rsid w:val="00E37DCC"/>
    <w:rsid w:val="00E40701"/>
    <w:rsid w:val="00E40BBB"/>
    <w:rsid w:val="00E411C4"/>
    <w:rsid w:val="00E428E2"/>
    <w:rsid w:val="00E43144"/>
    <w:rsid w:val="00E45FB7"/>
    <w:rsid w:val="00E46C1B"/>
    <w:rsid w:val="00E50AFF"/>
    <w:rsid w:val="00E5164E"/>
    <w:rsid w:val="00E522B6"/>
    <w:rsid w:val="00E5268C"/>
    <w:rsid w:val="00E52EC5"/>
    <w:rsid w:val="00E5326A"/>
    <w:rsid w:val="00E53E18"/>
    <w:rsid w:val="00E53EA8"/>
    <w:rsid w:val="00E54B15"/>
    <w:rsid w:val="00E55115"/>
    <w:rsid w:val="00E562F9"/>
    <w:rsid w:val="00E56E0A"/>
    <w:rsid w:val="00E60C74"/>
    <w:rsid w:val="00E60DC4"/>
    <w:rsid w:val="00E64535"/>
    <w:rsid w:val="00E65754"/>
    <w:rsid w:val="00E66630"/>
    <w:rsid w:val="00E670EC"/>
    <w:rsid w:val="00E676B9"/>
    <w:rsid w:val="00E708FA"/>
    <w:rsid w:val="00E724CB"/>
    <w:rsid w:val="00E75201"/>
    <w:rsid w:val="00E75903"/>
    <w:rsid w:val="00E76162"/>
    <w:rsid w:val="00E76223"/>
    <w:rsid w:val="00E76D8A"/>
    <w:rsid w:val="00E77C15"/>
    <w:rsid w:val="00E8237B"/>
    <w:rsid w:val="00E84B65"/>
    <w:rsid w:val="00E84DDD"/>
    <w:rsid w:val="00E850BE"/>
    <w:rsid w:val="00E85736"/>
    <w:rsid w:val="00E86514"/>
    <w:rsid w:val="00E8685D"/>
    <w:rsid w:val="00E900C9"/>
    <w:rsid w:val="00E9159B"/>
    <w:rsid w:val="00E916EC"/>
    <w:rsid w:val="00E92921"/>
    <w:rsid w:val="00E94802"/>
    <w:rsid w:val="00E96525"/>
    <w:rsid w:val="00E97941"/>
    <w:rsid w:val="00EA11B9"/>
    <w:rsid w:val="00EA3943"/>
    <w:rsid w:val="00EA6E48"/>
    <w:rsid w:val="00EA73C5"/>
    <w:rsid w:val="00EB1E69"/>
    <w:rsid w:val="00EB1F9A"/>
    <w:rsid w:val="00EB32FF"/>
    <w:rsid w:val="00EB42A9"/>
    <w:rsid w:val="00EB431F"/>
    <w:rsid w:val="00EB4BF0"/>
    <w:rsid w:val="00EB4DFF"/>
    <w:rsid w:val="00EB618F"/>
    <w:rsid w:val="00EB6E01"/>
    <w:rsid w:val="00EB7313"/>
    <w:rsid w:val="00EC0038"/>
    <w:rsid w:val="00EC0847"/>
    <w:rsid w:val="00EC2A55"/>
    <w:rsid w:val="00EC30E0"/>
    <w:rsid w:val="00EC3A61"/>
    <w:rsid w:val="00EC5011"/>
    <w:rsid w:val="00EC6E05"/>
    <w:rsid w:val="00ED0BFA"/>
    <w:rsid w:val="00ED1376"/>
    <w:rsid w:val="00ED1BAB"/>
    <w:rsid w:val="00ED3B3C"/>
    <w:rsid w:val="00ED5B56"/>
    <w:rsid w:val="00ED6134"/>
    <w:rsid w:val="00ED7BC2"/>
    <w:rsid w:val="00EE0872"/>
    <w:rsid w:val="00EE2B66"/>
    <w:rsid w:val="00EE2C7E"/>
    <w:rsid w:val="00EE473C"/>
    <w:rsid w:val="00EE47BE"/>
    <w:rsid w:val="00EE575F"/>
    <w:rsid w:val="00EF4774"/>
    <w:rsid w:val="00EF4DB8"/>
    <w:rsid w:val="00EF53A6"/>
    <w:rsid w:val="00EF55BD"/>
    <w:rsid w:val="00EF7502"/>
    <w:rsid w:val="00EF77CD"/>
    <w:rsid w:val="00F00E1C"/>
    <w:rsid w:val="00F01A03"/>
    <w:rsid w:val="00F02329"/>
    <w:rsid w:val="00F0308E"/>
    <w:rsid w:val="00F040F5"/>
    <w:rsid w:val="00F06D7F"/>
    <w:rsid w:val="00F07E86"/>
    <w:rsid w:val="00F11F29"/>
    <w:rsid w:val="00F15D68"/>
    <w:rsid w:val="00F20457"/>
    <w:rsid w:val="00F258F9"/>
    <w:rsid w:val="00F260CF"/>
    <w:rsid w:val="00F27D1C"/>
    <w:rsid w:val="00F32134"/>
    <w:rsid w:val="00F333B6"/>
    <w:rsid w:val="00F33525"/>
    <w:rsid w:val="00F33F08"/>
    <w:rsid w:val="00F376A2"/>
    <w:rsid w:val="00F40690"/>
    <w:rsid w:val="00F40A67"/>
    <w:rsid w:val="00F41CBB"/>
    <w:rsid w:val="00F421E0"/>
    <w:rsid w:val="00F432AC"/>
    <w:rsid w:val="00F43872"/>
    <w:rsid w:val="00F46041"/>
    <w:rsid w:val="00F46366"/>
    <w:rsid w:val="00F51C07"/>
    <w:rsid w:val="00F521D5"/>
    <w:rsid w:val="00F52792"/>
    <w:rsid w:val="00F53659"/>
    <w:rsid w:val="00F55284"/>
    <w:rsid w:val="00F56850"/>
    <w:rsid w:val="00F5743E"/>
    <w:rsid w:val="00F6312F"/>
    <w:rsid w:val="00F63238"/>
    <w:rsid w:val="00F63C04"/>
    <w:rsid w:val="00F63D98"/>
    <w:rsid w:val="00F6460E"/>
    <w:rsid w:val="00F650C9"/>
    <w:rsid w:val="00F6663C"/>
    <w:rsid w:val="00F6723D"/>
    <w:rsid w:val="00F73313"/>
    <w:rsid w:val="00F741A0"/>
    <w:rsid w:val="00F74F31"/>
    <w:rsid w:val="00F75758"/>
    <w:rsid w:val="00F76A64"/>
    <w:rsid w:val="00F76D9E"/>
    <w:rsid w:val="00F770A6"/>
    <w:rsid w:val="00F80FDE"/>
    <w:rsid w:val="00F828D1"/>
    <w:rsid w:val="00F82E48"/>
    <w:rsid w:val="00F8334A"/>
    <w:rsid w:val="00F83696"/>
    <w:rsid w:val="00F9081A"/>
    <w:rsid w:val="00F90EF2"/>
    <w:rsid w:val="00F90F63"/>
    <w:rsid w:val="00F93868"/>
    <w:rsid w:val="00F97F3F"/>
    <w:rsid w:val="00FA17E5"/>
    <w:rsid w:val="00FA32F8"/>
    <w:rsid w:val="00FA3490"/>
    <w:rsid w:val="00FA3CFE"/>
    <w:rsid w:val="00FA6A57"/>
    <w:rsid w:val="00FB33E5"/>
    <w:rsid w:val="00FB3420"/>
    <w:rsid w:val="00FB425A"/>
    <w:rsid w:val="00FB518F"/>
    <w:rsid w:val="00FB69AD"/>
    <w:rsid w:val="00FB707E"/>
    <w:rsid w:val="00FB7ED5"/>
    <w:rsid w:val="00FB7ED9"/>
    <w:rsid w:val="00FC1682"/>
    <w:rsid w:val="00FC2483"/>
    <w:rsid w:val="00FC2CB5"/>
    <w:rsid w:val="00FC4FD2"/>
    <w:rsid w:val="00FC5A5E"/>
    <w:rsid w:val="00FC61CC"/>
    <w:rsid w:val="00FC778B"/>
    <w:rsid w:val="00FD0746"/>
    <w:rsid w:val="00FD0A3C"/>
    <w:rsid w:val="00FD2C8C"/>
    <w:rsid w:val="00FD796B"/>
    <w:rsid w:val="00FE1099"/>
    <w:rsid w:val="00FE1126"/>
    <w:rsid w:val="00FE5F8D"/>
    <w:rsid w:val="00FE721E"/>
    <w:rsid w:val="00FE787E"/>
    <w:rsid w:val="00FE7E4B"/>
    <w:rsid w:val="00FF0D63"/>
    <w:rsid w:val="00FF3444"/>
    <w:rsid w:val="00FF5698"/>
    <w:rsid w:val="00FF69FC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DD7CE7-B0F6-4983-AD90-2A110C1F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page number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Indent 2" w:uiPriority="99"/>
    <w:lsdException w:name="Block Text" w:uiPriority="99"/>
    <w:lsdException w:name="FollowedHyperlink" w:uiPriority="99"/>
    <w:lsdException w:name="Strong" w:qFormat="1"/>
    <w:lsdException w:name="Emphasis" w:uiPriority="20" w:qFormat="1"/>
    <w:lsdException w:name="Normal (Web)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DC7"/>
    <w:pPr>
      <w:ind w:firstLine="709"/>
      <w:jc w:val="both"/>
    </w:pPr>
    <w:rPr>
      <w:rFonts w:ascii="Times New Roman" w:hAnsi="Times New Roman"/>
      <w:sz w:val="24"/>
      <w:szCs w:val="28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5251BD"/>
    <w:pPr>
      <w:widowControl w:val="0"/>
      <w:ind w:firstLine="0"/>
      <w:outlineLvl w:val="0"/>
    </w:pPr>
    <w:rPr>
      <w:rFonts w:eastAsia="Times New Roman"/>
      <w:b/>
      <w:bCs/>
      <w:caps/>
      <w:kern w:val="32"/>
      <w:lang w:eastAsia="ru-RU"/>
    </w:rPr>
  </w:style>
  <w:style w:type="paragraph" w:styleId="2">
    <w:name w:val="heading 2"/>
    <w:basedOn w:val="a"/>
    <w:next w:val="a"/>
    <w:link w:val="20"/>
    <w:autoRedefine/>
    <w:qFormat/>
    <w:rsid w:val="00E06A09"/>
    <w:pPr>
      <w:widowControl w:val="0"/>
      <w:spacing w:after="120"/>
      <w:ind w:firstLine="567"/>
      <w:outlineLvl w:val="1"/>
    </w:pPr>
    <w:rPr>
      <w:rFonts w:eastAsia="Times New Roman"/>
      <w:b/>
      <w:bCs/>
      <w:iCs/>
      <w:color w:val="C00000"/>
      <w:lang w:val="ru-RU" w:eastAsia="ru-RU" w:bidi="uk-UA"/>
    </w:rPr>
  </w:style>
  <w:style w:type="paragraph" w:styleId="3">
    <w:name w:val="heading 3"/>
    <w:basedOn w:val="a"/>
    <w:next w:val="a"/>
    <w:link w:val="30"/>
    <w:uiPriority w:val="9"/>
    <w:qFormat/>
    <w:rsid w:val="000B0B19"/>
    <w:pPr>
      <w:pBdr>
        <w:top w:val="single" w:sz="4" w:space="0" w:color="808080"/>
        <w:left w:val="single" w:sz="4" w:space="2" w:color="808080"/>
      </w:pBdr>
      <w:tabs>
        <w:tab w:val="num" w:pos="720"/>
      </w:tabs>
      <w:suppressAutoHyphens/>
      <w:spacing w:before="300" w:line="276" w:lineRule="auto"/>
      <w:ind w:left="720" w:hanging="720"/>
      <w:jc w:val="left"/>
      <w:outlineLvl w:val="2"/>
    </w:pPr>
    <w:rPr>
      <w:rFonts w:eastAsia="Times New Roman"/>
      <w:caps/>
      <w:color w:val="243F60"/>
      <w:spacing w:val="15"/>
      <w:sz w:val="20"/>
      <w:szCs w:val="20"/>
      <w:lang w:val="en-US" w:eastAsia="ar-SA"/>
    </w:rPr>
  </w:style>
  <w:style w:type="paragraph" w:styleId="4">
    <w:name w:val="heading 4"/>
    <w:basedOn w:val="a"/>
    <w:next w:val="a"/>
    <w:link w:val="40"/>
    <w:qFormat/>
    <w:rsid w:val="009C5AAB"/>
    <w:pPr>
      <w:keepNext/>
      <w:spacing w:after="120"/>
      <w:jc w:val="left"/>
      <w:outlineLvl w:val="3"/>
    </w:pPr>
    <w:rPr>
      <w:rFonts w:eastAsia="Times New Roman"/>
      <w:bCs/>
      <w:i/>
      <w:lang w:val="ru-RU" w:eastAsia="ru-RU"/>
    </w:rPr>
  </w:style>
  <w:style w:type="paragraph" w:styleId="5">
    <w:name w:val="heading 5"/>
    <w:basedOn w:val="a"/>
    <w:next w:val="a"/>
    <w:link w:val="50"/>
    <w:qFormat/>
    <w:rsid w:val="000B0B19"/>
    <w:pPr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"/>
    <w:qFormat/>
    <w:rsid w:val="000B0B19"/>
    <w:pPr>
      <w:spacing w:before="240" w:after="60"/>
      <w:jc w:val="left"/>
      <w:outlineLvl w:val="5"/>
    </w:pPr>
    <w:rPr>
      <w:rFonts w:eastAsia="Times New Roman"/>
      <w:b/>
      <w:bCs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"/>
    <w:qFormat/>
    <w:rsid w:val="000B0B19"/>
    <w:pPr>
      <w:keepNext/>
      <w:tabs>
        <w:tab w:val="num" w:pos="0"/>
      </w:tabs>
      <w:spacing w:line="360" w:lineRule="auto"/>
      <w:ind w:firstLine="720"/>
      <w:outlineLvl w:val="6"/>
    </w:pPr>
    <w:rPr>
      <w:rFonts w:eastAsia="Times New Roman"/>
      <w:sz w:val="28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B0B19"/>
    <w:pPr>
      <w:keepNext/>
      <w:spacing w:line="360" w:lineRule="auto"/>
      <w:ind w:firstLine="720"/>
      <w:jc w:val="left"/>
      <w:outlineLvl w:val="7"/>
    </w:pPr>
    <w:rPr>
      <w:rFonts w:eastAsia="Times New Roman"/>
      <w:b/>
      <w:bCs/>
      <w:sz w:val="28"/>
      <w:szCs w:val="24"/>
      <w:lang w:val="x-none" w:eastAsia="ru-RU"/>
    </w:rPr>
  </w:style>
  <w:style w:type="paragraph" w:styleId="9">
    <w:name w:val="heading 9"/>
    <w:basedOn w:val="a"/>
    <w:next w:val="a"/>
    <w:link w:val="90"/>
    <w:qFormat/>
    <w:rsid w:val="000B0B19"/>
    <w:pPr>
      <w:keepNext/>
      <w:outlineLvl w:val="8"/>
    </w:pPr>
    <w:rPr>
      <w:rFonts w:eastAsia="Times New Roman"/>
      <w:b/>
      <w:bCs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251BD"/>
    <w:rPr>
      <w:rFonts w:ascii="Times New Roman" w:eastAsia="Times New Roman" w:hAnsi="Times New Roman"/>
      <w:b/>
      <w:bCs/>
      <w:caps/>
      <w:kern w:val="32"/>
      <w:sz w:val="24"/>
      <w:szCs w:val="28"/>
      <w:lang w:val="uk-UA"/>
    </w:rPr>
  </w:style>
  <w:style w:type="character" w:customStyle="1" w:styleId="20">
    <w:name w:val="Заголовок 2 Знак"/>
    <w:link w:val="2"/>
    <w:rsid w:val="00E06A09"/>
    <w:rPr>
      <w:rFonts w:ascii="Times New Roman" w:eastAsia="Times New Roman" w:hAnsi="Times New Roman"/>
      <w:b/>
      <w:bCs/>
      <w:iCs/>
      <w:color w:val="C00000"/>
      <w:sz w:val="24"/>
      <w:szCs w:val="28"/>
      <w:lang w:bidi="uk-UA"/>
    </w:rPr>
  </w:style>
  <w:style w:type="character" w:customStyle="1" w:styleId="30">
    <w:name w:val="Заголовок 3 Знак"/>
    <w:link w:val="3"/>
    <w:uiPriority w:val="9"/>
    <w:rsid w:val="000B0B19"/>
    <w:rPr>
      <w:rFonts w:ascii="Calibri" w:eastAsia="Times New Roman" w:hAnsi="Calibri" w:cs="Calibri"/>
      <w:caps/>
      <w:color w:val="243F60"/>
      <w:spacing w:val="15"/>
      <w:lang w:val="en-US" w:eastAsia="ar-SA"/>
    </w:rPr>
  </w:style>
  <w:style w:type="character" w:customStyle="1" w:styleId="40">
    <w:name w:val="Заголовок 4 Знак"/>
    <w:link w:val="4"/>
    <w:rsid w:val="009C5AAB"/>
    <w:rPr>
      <w:bCs/>
      <w:i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0B0B1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0B0B19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link w:val="7"/>
    <w:uiPriority w:val="9"/>
    <w:rsid w:val="000B0B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link w:val="8"/>
    <w:rsid w:val="000B0B1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link w:val="9"/>
    <w:rsid w:val="000B0B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0B0B19"/>
  </w:style>
  <w:style w:type="character" w:styleId="a3">
    <w:name w:val="Hyperlink"/>
    <w:rsid w:val="000B0B19"/>
    <w:rPr>
      <w:strike w:val="0"/>
      <w:dstrike w:val="0"/>
      <w:color w:val="0260D0"/>
      <w:u w:val="none"/>
      <w:effect w:val="none"/>
    </w:rPr>
  </w:style>
  <w:style w:type="paragraph" w:styleId="HTML">
    <w:name w:val="HTML Preformatted"/>
    <w:basedOn w:val="a"/>
    <w:link w:val="HTML0"/>
    <w:uiPriority w:val="99"/>
    <w:rsid w:val="000B0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color w:val="000000"/>
      <w:sz w:val="18"/>
      <w:szCs w:val="18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0B0B19"/>
    <w:rPr>
      <w:rFonts w:ascii="Courier New" w:eastAsia="Times New Roman" w:hAnsi="Courier New" w:cs="Courier New"/>
      <w:color w:val="000000"/>
      <w:sz w:val="18"/>
      <w:szCs w:val="18"/>
      <w:lang w:val="ru-RU" w:eastAsia="ru-RU"/>
    </w:rPr>
  </w:style>
  <w:style w:type="paragraph" w:styleId="a4">
    <w:name w:val="footer"/>
    <w:basedOn w:val="a"/>
    <w:link w:val="a5"/>
    <w:uiPriority w:val="99"/>
    <w:rsid w:val="000B0B19"/>
    <w:pPr>
      <w:tabs>
        <w:tab w:val="center" w:pos="4677"/>
        <w:tab w:val="right" w:pos="9355"/>
      </w:tabs>
      <w:jc w:val="left"/>
    </w:pPr>
    <w:rPr>
      <w:rFonts w:eastAsia="Times New Roman"/>
      <w:szCs w:val="24"/>
      <w:lang w:val="ru-RU" w:eastAsia="ru-RU"/>
    </w:rPr>
  </w:style>
  <w:style w:type="character" w:customStyle="1" w:styleId="a5">
    <w:name w:val="Нижний колонтитул Знак"/>
    <w:link w:val="a4"/>
    <w:uiPriority w:val="99"/>
    <w:rsid w:val="000B0B1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uiPriority w:val="99"/>
    <w:rsid w:val="000B0B19"/>
  </w:style>
  <w:style w:type="paragraph" w:styleId="a7">
    <w:name w:val="Balloon Text"/>
    <w:basedOn w:val="a"/>
    <w:link w:val="a8"/>
    <w:uiPriority w:val="99"/>
    <w:rsid w:val="000B0B19"/>
    <w:pPr>
      <w:jc w:val="left"/>
    </w:pPr>
    <w:rPr>
      <w:rFonts w:ascii="Tahoma" w:eastAsia="Times New Roman" w:hAnsi="Tahoma"/>
      <w:sz w:val="16"/>
      <w:szCs w:val="16"/>
      <w:lang w:val="ru-RU" w:eastAsia="ru-RU"/>
    </w:rPr>
  </w:style>
  <w:style w:type="character" w:customStyle="1" w:styleId="a8">
    <w:name w:val="Текст выноски Знак"/>
    <w:link w:val="a7"/>
    <w:uiPriority w:val="99"/>
    <w:rsid w:val="000B0B19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WW8Num1z1">
    <w:name w:val="WW8Num1z1"/>
    <w:rsid w:val="000B0B19"/>
    <w:rPr>
      <w:rFonts w:ascii="Courier New" w:hAnsi="Courier New"/>
    </w:rPr>
  </w:style>
  <w:style w:type="paragraph" w:styleId="12">
    <w:name w:val="toc 1"/>
    <w:basedOn w:val="a"/>
    <w:next w:val="a"/>
    <w:link w:val="13"/>
    <w:uiPriority w:val="39"/>
    <w:rsid w:val="00617178"/>
    <w:pPr>
      <w:jc w:val="left"/>
    </w:pPr>
    <w:rPr>
      <w:b/>
      <w:bCs/>
      <w:caps/>
      <w:szCs w:val="24"/>
    </w:rPr>
  </w:style>
  <w:style w:type="paragraph" w:styleId="21">
    <w:name w:val="toc 2"/>
    <w:basedOn w:val="a"/>
    <w:next w:val="a"/>
    <w:uiPriority w:val="39"/>
    <w:rsid w:val="00617178"/>
    <w:pPr>
      <w:jc w:val="left"/>
    </w:pPr>
    <w:rPr>
      <w:rFonts w:cs="Calibri"/>
      <w:b/>
      <w:bCs/>
      <w:szCs w:val="20"/>
    </w:rPr>
  </w:style>
  <w:style w:type="table" w:styleId="a9">
    <w:name w:val="Table Grid"/>
    <w:basedOn w:val="a1"/>
    <w:rsid w:val="000B0B1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semiHidden/>
    <w:rsid w:val="000B0B19"/>
    <w:rPr>
      <w:sz w:val="16"/>
      <w:szCs w:val="16"/>
    </w:rPr>
  </w:style>
  <w:style w:type="paragraph" w:styleId="ab">
    <w:name w:val="annotation text"/>
    <w:basedOn w:val="a"/>
    <w:link w:val="ac"/>
    <w:semiHidden/>
    <w:rsid w:val="000B0B19"/>
    <w:pPr>
      <w:jc w:val="left"/>
    </w:pPr>
    <w:rPr>
      <w:rFonts w:eastAsia="Times New Roman"/>
      <w:sz w:val="20"/>
      <w:szCs w:val="20"/>
      <w:lang w:val="ru-RU" w:eastAsia="ru-RU"/>
    </w:rPr>
  </w:style>
  <w:style w:type="character" w:customStyle="1" w:styleId="ac">
    <w:name w:val="Текст примечания Знак"/>
    <w:link w:val="ab"/>
    <w:semiHidden/>
    <w:rsid w:val="000B0B1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annotation subject"/>
    <w:basedOn w:val="ab"/>
    <w:next w:val="ab"/>
    <w:link w:val="ae"/>
    <w:rsid w:val="000B0B19"/>
    <w:rPr>
      <w:b/>
      <w:bCs/>
    </w:rPr>
  </w:style>
  <w:style w:type="character" w:customStyle="1" w:styleId="ae">
    <w:name w:val="Тема примечания Знак"/>
    <w:link w:val="ad"/>
    <w:rsid w:val="000B0B1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">
    <w:name w:val="footnote text"/>
    <w:basedOn w:val="a"/>
    <w:link w:val="af0"/>
    <w:rsid w:val="000B0B19"/>
    <w:pPr>
      <w:jc w:val="left"/>
    </w:pPr>
    <w:rPr>
      <w:rFonts w:eastAsia="Times New Roman"/>
      <w:sz w:val="20"/>
      <w:szCs w:val="20"/>
      <w:lang w:val="ru-RU" w:eastAsia="ru-RU"/>
    </w:rPr>
  </w:style>
  <w:style w:type="character" w:customStyle="1" w:styleId="af0">
    <w:name w:val="Текст сноски Знак"/>
    <w:link w:val="af"/>
    <w:rsid w:val="000B0B1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rsid w:val="000B0B19"/>
    <w:rPr>
      <w:vertAlign w:val="superscript"/>
    </w:rPr>
  </w:style>
  <w:style w:type="paragraph" w:styleId="af2">
    <w:name w:val="Normal (Web)"/>
    <w:aliases w:val="Обычный (Web)"/>
    <w:basedOn w:val="a"/>
    <w:qFormat/>
    <w:rsid w:val="000B0B19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af3">
    <w:name w:val="Нормальний текст"/>
    <w:basedOn w:val="a"/>
    <w:rsid w:val="000B0B19"/>
    <w:pPr>
      <w:spacing w:before="120"/>
      <w:ind w:firstLine="567"/>
    </w:pPr>
    <w:rPr>
      <w:rFonts w:ascii="Antiqua" w:eastAsia="Times New Roman" w:hAnsi="Antiqua"/>
      <w:sz w:val="26"/>
      <w:szCs w:val="20"/>
      <w:lang w:eastAsia="ru-RU"/>
    </w:rPr>
  </w:style>
  <w:style w:type="paragraph" w:styleId="af4">
    <w:name w:val="header"/>
    <w:basedOn w:val="a"/>
    <w:link w:val="af5"/>
    <w:uiPriority w:val="99"/>
    <w:rsid w:val="000B0B19"/>
    <w:pPr>
      <w:tabs>
        <w:tab w:val="center" w:pos="4819"/>
        <w:tab w:val="right" w:pos="9639"/>
      </w:tabs>
      <w:jc w:val="left"/>
    </w:pPr>
    <w:rPr>
      <w:rFonts w:eastAsia="Times New Roman"/>
      <w:szCs w:val="24"/>
      <w:lang w:val="ru-RU" w:eastAsia="ru-RU"/>
    </w:rPr>
  </w:style>
  <w:style w:type="character" w:customStyle="1" w:styleId="af5">
    <w:name w:val="Верхний колонтитул Знак"/>
    <w:link w:val="af4"/>
    <w:uiPriority w:val="99"/>
    <w:rsid w:val="000B0B1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1">
    <w:name w:val="Знак3 Знак Знак Знак"/>
    <w:basedOn w:val="a"/>
    <w:rsid w:val="000B0B19"/>
    <w:pPr>
      <w:jc w:val="left"/>
    </w:pPr>
    <w:rPr>
      <w:rFonts w:ascii="Verdana" w:hAnsi="Verdana" w:cs="Verdana"/>
      <w:sz w:val="20"/>
      <w:szCs w:val="20"/>
      <w:lang w:val="en-US"/>
    </w:rPr>
  </w:style>
  <w:style w:type="paragraph" w:styleId="af6">
    <w:name w:val="Body Text"/>
    <w:aliases w:val=" Знак10,Петит,Знак10"/>
    <w:basedOn w:val="a"/>
    <w:link w:val="af7"/>
    <w:rsid w:val="000B0B19"/>
    <w:rPr>
      <w:b/>
      <w:bCs/>
      <w:sz w:val="32"/>
      <w:szCs w:val="24"/>
      <w:lang w:val="x-none" w:eastAsia="ru-RU"/>
    </w:rPr>
  </w:style>
  <w:style w:type="character" w:customStyle="1" w:styleId="af7">
    <w:name w:val="Основной текст Знак"/>
    <w:aliases w:val=" Знак10 Знак,Петит Знак,Знак10 Знак"/>
    <w:link w:val="af6"/>
    <w:rsid w:val="000B0B19"/>
    <w:rPr>
      <w:rFonts w:ascii="Times New Roman" w:eastAsia="Calibri" w:hAnsi="Times New Roman" w:cs="Times New Roman"/>
      <w:b/>
      <w:bCs/>
      <w:sz w:val="32"/>
      <w:szCs w:val="24"/>
      <w:lang w:eastAsia="ru-RU"/>
    </w:rPr>
  </w:style>
  <w:style w:type="paragraph" w:styleId="32">
    <w:name w:val="toc 3"/>
    <w:basedOn w:val="a"/>
    <w:next w:val="a"/>
    <w:link w:val="33"/>
    <w:autoRedefine/>
    <w:uiPriority w:val="39"/>
    <w:rsid w:val="00801401"/>
    <w:pPr>
      <w:tabs>
        <w:tab w:val="right" w:leader="dot" w:pos="9628"/>
      </w:tabs>
      <w:ind w:firstLine="0"/>
    </w:pPr>
    <w:rPr>
      <w:rFonts w:cs="Calibri"/>
      <w:noProof/>
      <w:szCs w:val="20"/>
    </w:rPr>
  </w:style>
  <w:style w:type="paragraph" w:styleId="34">
    <w:name w:val="Body Text Indent 3"/>
    <w:basedOn w:val="a"/>
    <w:link w:val="35"/>
    <w:rsid w:val="000B0B19"/>
    <w:pPr>
      <w:spacing w:after="120"/>
      <w:ind w:left="283"/>
      <w:jc w:val="left"/>
    </w:pPr>
    <w:rPr>
      <w:rFonts w:eastAsia="Times New Roman"/>
      <w:sz w:val="16"/>
      <w:szCs w:val="16"/>
      <w:lang w:val="ru-RU" w:eastAsia="ru-RU"/>
    </w:rPr>
  </w:style>
  <w:style w:type="character" w:customStyle="1" w:styleId="35">
    <w:name w:val="Основной текст с отступом 3 Знак"/>
    <w:link w:val="34"/>
    <w:rsid w:val="000B0B1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2"/>
    <w:basedOn w:val="a"/>
    <w:link w:val="23"/>
    <w:rsid w:val="000B0B19"/>
    <w:pPr>
      <w:spacing w:after="120" w:line="480" w:lineRule="auto"/>
      <w:jc w:val="left"/>
    </w:pPr>
    <w:rPr>
      <w:rFonts w:eastAsia="Times New Roman"/>
      <w:szCs w:val="24"/>
      <w:lang w:val="ru-RU" w:eastAsia="ru-RU"/>
    </w:rPr>
  </w:style>
  <w:style w:type="character" w:customStyle="1" w:styleId="23">
    <w:name w:val="Основной текст 2 Знак"/>
    <w:link w:val="22"/>
    <w:rsid w:val="000B0B1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caption"/>
    <w:basedOn w:val="a"/>
    <w:next w:val="a"/>
    <w:qFormat/>
    <w:rsid w:val="000B0B19"/>
    <w:pPr>
      <w:jc w:val="left"/>
    </w:pPr>
    <w:rPr>
      <w:rFonts w:eastAsia="Times New Roman"/>
      <w:b/>
      <w:bCs/>
      <w:sz w:val="20"/>
      <w:szCs w:val="20"/>
      <w:lang w:eastAsia="ru-RU"/>
    </w:rPr>
  </w:style>
  <w:style w:type="character" w:styleId="af9">
    <w:name w:val="Emphasis"/>
    <w:uiPriority w:val="20"/>
    <w:qFormat/>
    <w:rsid w:val="000B0B19"/>
    <w:rPr>
      <w:i/>
      <w:iCs/>
    </w:rPr>
  </w:style>
  <w:style w:type="paragraph" w:styleId="36">
    <w:name w:val="Body Text 3"/>
    <w:basedOn w:val="a"/>
    <w:link w:val="37"/>
    <w:unhideWhenUsed/>
    <w:rsid w:val="000B0B19"/>
    <w:pPr>
      <w:widowControl w:val="0"/>
      <w:autoSpaceDE w:val="0"/>
      <w:autoSpaceDN w:val="0"/>
      <w:adjustRightInd w:val="0"/>
      <w:spacing w:after="120"/>
      <w:jc w:val="left"/>
    </w:pPr>
    <w:rPr>
      <w:rFonts w:eastAsia="Times New Roman"/>
      <w:sz w:val="16"/>
      <w:szCs w:val="16"/>
      <w:lang w:val="ru-RU" w:eastAsia="uk-UA"/>
    </w:rPr>
  </w:style>
  <w:style w:type="character" w:customStyle="1" w:styleId="37">
    <w:name w:val="Основной текст 3 Знак"/>
    <w:link w:val="36"/>
    <w:rsid w:val="000B0B19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14">
    <w:name w:val="Название1"/>
    <w:basedOn w:val="a"/>
    <w:link w:val="afa"/>
    <w:qFormat/>
    <w:rsid w:val="000B0B19"/>
    <w:pPr>
      <w:widowControl w:val="0"/>
      <w:autoSpaceDE w:val="0"/>
      <w:autoSpaceDN w:val="0"/>
      <w:adjustRightInd w:val="0"/>
      <w:ind w:left="40"/>
    </w:pPr>
    <w:rPr>
      <w:rFonts w:eastAsia="Times New Roman"/>
      <w:b/>
      <w:bCs/>
      <w:szCs w:val="16"/>
      <w:lang w:val="ru-RU" w:eastAsia="ru-RU"/>
    </w:rPr>
  </w:style>
  <w:style w:type="character" w:customStyle="1" w:styleId="afa">
    <w:name w:val="Название Знак"/>
    <w:link w:val="14"/>
    <w:rsid w:val="000B0B19"/>
    <w:rPr>
      <w:rFonts w:ascii="Times New Roman" w:eastAsia="Times New Roman" w:hAnsi="Times New Roman" w:cs="Times New Roman"/>
      <w:b/>
      <w:bCs/>
      <w:sz w:val="24"/>
      <w:szCs w:val="16"/>
      <w:lang w:val="ru-RU" w:eastAsia="ru-RU"/>
    </w:rPr>
  </w:style>
  <w:style w:type="paragraph" w:customStyle="1" w:styleId="210">
    <w:name w:val="Основной текст с отступом 21"/>
    <w:basedOn w:val="a"/>
    <w:rsid w:val="000B0B19"/>
    <w:pPr>
      <w:overflowPunct w:val="0"/>
      <w:autoSpaceDE w:val="0"/>
      <w:autoSpaceDN w:val="0"/>
      <w:adjustRightInd w:val="0"/>
      <w:spacing w:line="360" w:lineRule="auto"/>
      <w:ind w:firstLine="567"/>
      <w:jc w:val="left"/>
    </w:pPr>
    <w:rPr>
      <w:rFonts w:eastAsia="Times New Roman"/>
      <w:szCs w:val="20"/>
      <w:lang w:eastAsia="uk-UA"/>
    </w:rPr>
  </w:style>
  <w:style w:type="paragraph" w:customStyle="1" w:styleId="15">
    <w:name w:val="çàãîëîâîê 1"/>
    <w:basedOn w:val="a"/>
    <w:next w:val="a"/>
    <w:rsid w:val="000B0B19"/>
    <w:pPr>
      <w:keepNext/>
      <w:jc w:val="left"/>
    </w:pPr>
    <w:rPr>
      <w:rFonts w:eastAsia="Times New Roman"/>
      <w:i/>
      <w:szCs w:val="20"/>
      <w:lang w:val="en-US" w:eastAsia="ru-RU"/>
    </w:rPr>
  </w:style>
  <w:style w:type="paragraph" w:customStyle="1" w:styleId="16">
    <w:name w:val="Обычный1"/>
    <w:rsid w:val="000B0B19"/>
    <w:rPr>
      <w:rFonts w:ascii="Times New Roman" w:eastAsia="Times New Roman" w:hAnsi="Times New Roman"/>
      <w:lang w:val="ru-RU" w:eastAsia="ru-RU"/>
    </w:rPr>
  </w:style>
  <w:style w:type="paragraph" w:styleId="afb">
    <w:name w:val="Body Text Indent"/>
    <w:basedOn w:val="a"/>
    <w:link w:val="afc"/>
    <w:rsid w:val="000B0B19"/>
    <w:pPr>
      <w:ind w:left="1080" w:hanging="1080"/>
    </w:pPr>
    <w:rPr>
      <w:rFonts w:eastAsia="Times New Roman"/>
      <w:b/>
      <w:szCs w:val="24"/>
      <w:lang w:val="x-none" w:eastAsia="ru-RU"/>
    </w:rPr>
  </w:style>
  <w:style w:type="character" w:customStyle="1" w:styleId="afc">
    <w:name w:val="Основной текст с отступом Знак"/>
    <w:link w:val="afb"/>
    <w:rsid w:val="000B0B1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0B0B19"/>
    <w:pPr>
      <w:spacing w:before="120"/>
      <w:ind w:firstLine="510"/>
    </w:pPr>
    <w:rPr>
      <w:rFonts w:ascii="Arial" w:eastAsia="Times New Roman" w:hAnsi="Arial"/>
      <w:sz w:val="28"/>
      <w:szCs w:val="20"/>
      <w:lang w:val="x-none" w:eastAsia="ru-RU"/>
    </w:rPr>
  </w:style>
  <w:style w:type="character" w:customStyle="1" w:styleId="25">
    <w:name w:val="Основной текст с отступом 2 Знак"/>
    <w:link w:val="24"/>
    <w:uiPriority w:val="99"/>
    <w:rsid w:val="000B0B19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aaieiaie1">
    <w:name w:val="caaieiaie 1"/>
    <w:basedOn w:val="Normal1"/>
    <w:next w:val="Normal1"/>
    <w:rsid w:val="000B0B19"/>
    <w:pPr>
      <w:keepNext/>
    </w:pPr>
    <w:rPr>
      <w:i/>
      <w:sz w:val="24"/>
      <w:lang w:val="en-US"/>
    </w:rPr>
  </w:style>
  <w:style w:type="paragraph" w:customStyle="1" w:styleId="Normal1">
    <w:name w:val="Normal1"/>
    <w:rsid w:val="000B0B19"/>
    <w:rPr>
      <w:rFonts w:ascii="Times New Roman" w:eastAsia="Times New Roman" w:hAnsi="Times New Roman"/>
      <w:lang w:val="ru-RU" w:eastAsia="ru-RU"/>
    </w:rPr>
  </w:style>
  <w:style w:type="character" w:styleId="afd">
    <w:name w:val="FollowedHyperlink"/>
    <w:uiPriority w:val="99"/>
    <w:rsid w:val="000B0B19"/>
    <w:rPr>
      <w:color w:val="800080"/>
      <w:u w:val="single"/>
    </w:rPr>
  </w:style>
  <w:style w:type="paragraph" w:customStyle="1" w:styleId="310">
    <w:name w:val="Основной текст с отступом 31"/>
    <w:basedOn w:val="a"/>
    <w:rsid w:val="000B0B19"/>
    <w:pPr>
      <w:overflowPunct w:val="0"/>
      <w:autoSpaceDE w:val="0"/>
      <w:autoSpaceDN w:val="0"/>
      <w:adjustRightInd w:val="0"/>
      <w:ind w:firstLine="600"/>
      <w:textAlignment w:val="baseline"/>
    </w:pPr>
    <w:rPr>
      <w:rFonts w:eastAsia="Times New Roman"/>
      <w:szCs w:val="20"/>
      <w:lang w:eastAsia="ru-RU"/>
    </w:rPr>
  </w:style>
  <w:style w:type="paragraph" w:customStyle="1" w:styleId="caaieiaie3">
    <w:name w:val="caaieiaie 3"/>
    <w:basedOn w:val="a"/>
    <w:next w:val="a"/>
    <w:rsid w:val="000B0B19"/>
    <w:pPr>
      <w:keepNext/>
      <w:overflowPunct w:val="0"/>
      <w:autoSpaceDE w:val="0"/>
      <w:autoSpaceDN w:val="0"/>
      <w:adjustRightInd w:val="0"/>
      <w:spacing w:line="360" w:lineRule="auto"/>
      <w:textAlignment w:val="baseline"/>
    </w:pPr>
    <w:rPr>
      <w:rFonts w:eastAsia="Times New Roman"/>
      <w:szCs w:val="20"/>
      <w:lang w:eastAsia="ru-RU"/>
    </w:rPr>
  </w:style>
  <w:style w:type="paragraph" w:customStyle="1" w:styleId="211">
    <w:name w:val="Основной текст 21"/>
    <w:basedOn w:val="a"/>
    <w:rsid w:val="000B0B19"/>
    <w:pPr>
      <w:overflowPunct w:val="0"/>
      <w:autoSpaceDE w:val="0"/>
      <w:autoSpaceDN w:val="0"/>
      <w:adjustRightInd w:val="0"/>
      <w:spacing w:before="120"/>
      <w:ind w:hanging="28"/>
      <w:textAlignment w:val="baseline"/>
    </w:pPr>
    <w:rPr>
      <w:rFonts w:eastAsia="Times New Roman"/>
      <w:szCs w:val="20"/>
      <w:lang w:eastAsia="ru-RU"/>
    </w:rPr>
  </w:style>
  <w:style w:type="paragraph" w:customStyle="1" w:styleId="81">
    <w:name w:val="заголовок 8"/>
    <w:basedOn w:val="a"/>
    <w:next w:val="a"/>
    <w:rsid w:val="000B0B19"/>
    <w:pPr>
      <w:keepNext/>
      <w:widowControl w:val="0"/>
      <w:autoSpaceDE w:val="0"/>
      <w:autoSpaceDN w:val="0"/>
      <w:jc w:val="left"/>
      <w:outlineLvl w:val="7"/>
    </w:pPr>
    <w:rPr>
      <w:rFonts w:eastAsia="Times New Roman"/>
      <w:i/>
      <w:iCs/>
      <w:lang w:val="ru-RU" w:eastAsia="ru-RU"/>
    </w:rPr>
  </w:style>
  <w:style w:type="paragraph" w:styleId="afe">
    <w:name w:val="Block Text"/>
    <w:basedOn w:val="a"/>
    <w:uiPriority w:val="99"/>
    <w:rsid w:val="000B0B19"/>
    <w:pPr>
      <w:spacing w:before="120"/>
      <w:ind w:left="1276" w:right="1304" w:hanging="766"/>
      <w:jc w:val="left"/>
    </w:pPr>
    <w:rPr>
      <w:rFonts w:ascii="Arial" w:eastAsia="Times New Roman" w:hAnsi="Arial"/>
      <w:b/>
      <w:sz w:val="28"/>
      <w:szCs w:val="20"/>
      <w:lang w:eastAsia="ru-RU"/>
    </w:rPr>
  </w:style>
  <w:style w:type="paragraph" w:customStyle="1" w:styleId="61">
    <w:name w:val="заголовок 6"/>
    <w:basedOn w:val="a"/>
    <w:next w:val="a"/>
    <w:rsid w:val="000B0B19"/>
    <w:pPr>
      <w:keepNext/>
      <w:autoSpaceDE w:val="0"/>
      <w:autoSpaceDN w:val="0"/>
      <w:spacing w:line="360" w:lineRule="auto"/>
    </w:pPr>
    <w:rPr>
      <w:rFonts w:eastAsia="Times New Roman"/>
      <w:szCs w:val="24"/>
      <w:lang w:val="ru-RU" w:eastAsia="ru-RU"/>
    </w:rPr>
  </w:style>
  <w:style w:type="paragraph" w:customStyle="1" w:styleId="1f3">
    <w:name w:val="Основной текст с от1тучfом 3"/>
    <w:basedOn w:val="aff"/>
    <w:rsid w:val="000B0B19"/>
    <w:pPr>
      <w:spacing w:line="360" w:lineRule="auto"/>
      <w:ind w:firstLine="567"/>
      <w:jc w:val="both"/>
    </w:pPr>
    <w:rPr>
      <w:lang w:val="ru-RU"/>
    </w:rPr>
  </w:style>
  <w:style w:type="paragraph" w:customStyle="1" w:styleId="aff">
    <w:name w:val="Обыч"/>
    <w:rsid w:val="000B0B19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  <w:lang w:val="en-GB" w:eastAsia="ru-RU"/>
    </w:rPr>
  </w:style>
  <w:style w:type="paragraph" w:customStyle="1" w:styleId="Iauiue">
    <w:name w:val="Iau?iue"/>
    <w:rsid w:val="000B0B1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GB" w:eastAsia="ru-RU"/>
    </w:rPr>
  </w:style>
  <w:style w:type="paragraph" w:customStyle="1" w:styleId="aff0">
    <w:name w:val="раине"/>
    <w:basedOn w:val="a"/>
    <w:rsid w:val="000B0B19"/>
    <w:pPr>
      <w:autoSpaceDE w:val="0"/>
      <w:autoSpaceDN w:val="0"/>
      <w:spacing w:line="360" w:lineRule="auto"/>
    </w:pPr>
    <w:rPr>
      <w:rFonts w:eastAsia="Times New Roman"/>
      <w:szCs w:val="24"/>
      <w:lang w:val="ru-RU" w:eastAsia="ru-RU"/>
    </w:rPr>
  </w:style>
  <w:style w:type="paragraph" w:customStyle="1" w:styleId="41">
    <w:name w:val="Заголовок 41"/>
    <w:basedOn w:val="Normal1"/>
    <w:next w:val="Normal1"/>
    <w:rsid w:val="000B0B19"/>
    <w:pPr>
      <w:keepNext/>
      <w:outlineLvl w:val="3"/>
    </w:pPr>
    <w:rPr>
      <w:sz w:val="24"/>
    </w:rPr>
  </w:style>
  <w:style w:type="paragraph" w:customStyle="1" w:styleId="26">
    <w:name w:val="çàãîëîâîê 2"/>
    <w:basedOn w:val="a"/>
    <w:next w:val="a"/>
    <w:rsid w:val="000B0B19"/>
    <w:pPr>
      <w:keepNext/>
      <w:jc w:val="left"/>
    </w:pPr>
    <w:rPr>
      <w:rFonts w:eastAsia="Times New Roman"/>
      <w:i/>
      <w:color w:val="000000"/>
      <w:szCs w:val="20"/>
      <w:lang w:val="ru-RU" w:eastAsia="ru-RU"/>
    </w:rPr>
  </w:style>
  <w:style w:type="paragraph" w:customStyle="1" w:styleId="71">
    <w:name w:val="заголовок 7"/>
    <w:basedOn w:val="a"/>
    <w:next w:val="a"/>
    <w:rsid w:val="000B0B19"/>
    <w:pPr>
      <w:keepNext/>
      <w:widowControl w:val="0"/>
      <w:autoSpaceDE w:val="0"/>
      <w:autoSpaceDN w:val="0"/>
      <w:jc w:val="left"/>
    </w:pPr>
    <w:rPr>
      <w:rFonts w:eastAsia="Times New Roman"/>
      <w:i/>
      <w:iCs/>
      <w:szCs w:val="24"/>
      <w:lang w:val="en-US" w:eastAsia="ru-RU"/>
    </w:rPr>
  </w:style>
  <w:style w:type="paragraph" w:customStyle="1" w:styleId="51">
    <w:name w:val="заголовок 5"/>
    <w:basedOn w:val="a"/>
    <w:next w:val="a"/>
    <w:rsid w:val="000B0B19"/>
    <w:pPr>
      <w:keepNext/>
      <w:widowControl w:val="0"/>
      <w:autoSpaceDE w:val="0"/>
      <w:autoSpaceDN w:val="0"/>
      <w:jc w:val="left"/>
    </w:pPr>
    <w:rPr>
      <w:rFonts w:eastAsia="Times New Roman"/>
      <w:b/>
      <w:bCs/>
      <w:i/>
      <w:iCs/>
      <w:sz w:val="28"/>
      <w:lang w:val="en-US" w:eastAsia="ru-RU"/>
    </w:rPr>
  </w:style>
  <w:style w:type="paragraph" w:customStyle="1" w:styleId="311">
    <w:name w:val="Заголовок 31"/>
    <w:basedOn w:val="Normal1"/>
    <w:next w:val="Normal1"/>
    <w:rsid w:val="000B0B19"/>
    <w:pPr>
      <w:keepNext/>
      <w:outlineLvl w:val="2"/>
    </w:pPr>
    <w:rPr>
      <w:b/>
      <w:caps/>
      <w:color w:val="0000FF"/>
      <w:sz w:val="24"/>
      <w:lang w:val="uk-UA"/>
    </w:rPr>
  </w:style>
  <w:style w:type="paragraph" w:customStyle="1" w:styleId="heading11">
    <w:name w:val="heading 11"/>
    <w:basedOn w:val="Normal1"/>
    <w:next w:val="Normal1"/>
    <w:rsid w:val="000B0B19"/>
    <w:pPr>
      <w:keepNext/>
      <w:outlineLvl w:val="0"/>
    </w:pPr>
    <w:rPr>
      <w:color w:val="0000FF"/>
      <w:sz w:val="24"/>
      <w:lang w:val="en-US"/>
    </w:rPr>
  </w:style>
  <w:style w:type="paragraph" w:customStyle="1" w:styleId="510">
    <w:name w:val="Заголовок 51"/>
    <w:basedOn w:val="Normal1"/>
    <w:next w:val="Normal1"/>
    <w:rsid w:val="000B0B19"/>
    <w:pPr>
      <w:keepNext/>
      <w:outlineLvl w:val="4"/>
    </w:pPr>
    <w:rPr>
      <w:b/>
      <w:caps/>
      <w:sz w:val="24"/>
      <w:lang w:val="uk-UA"/>
    </w:rPr>
  </w:style>
  <w:style w:type="paragraph" w:customStyle="1" w:styleId="17">
    <w:name w:val="Нижний колонтитул1"/>
    <w:basedOn w:val="16"/>
    <w:rsid w:val="000B0B19"/>
    <w:pPr>
      <w:tabs>
        <w:tab w:val="center" w:pos="4703"/>
        <w:tab w:val="right" w:pos="9406"/>
      </w:tabs>
    </w:pPr>
    <w:rPr>
      <w:sz w:val="24"/>
    </w:rPr>
  </w:style>
  <w:style w:type="paragraph" w:customStyle="1" w:styleId="18">
    <w:name w:val="Верхний колонтитул1"/>
    <w:basedOn w:val="Normal1"/>
    <w:rsid w:val="000B0B19"/>
    <w:pPr>
      <w:tabs>
        <w:tab w:val="center" w:pos="4536"/>
        <w:tab w:val="right" w:pos="9072"/>
      </w:tabs>
    </w:pPr>
  </w:style>
  <w:style w:type="paragraph" w:customStyle="1" w:styleId="610">
    <w:name w:val="Заголовок 61"/>
    <w:basedOn w:val="Normal1"/>
    <w:next w:val="Normal1"/>
    <w:rsid w:val="000B0B19"/>
    <w:pPr>
      <w:keepNext/>
      <w:outlineLvl w:val="5"/>
    </w:pPr>
    <w:rPr>
      <w:color w:val="FF00FF"/>
      <w:sz w:val="24"/>
      <w:lang w:val="en-US"/>
    </w:rPr>
  </w:style>
  <w:style w:type="paragraph" w:customStyle="1" w:styleId="19">
    <w:name w:val="Основной текст1"/>
    <w:basedOn w:val="16"/>
    <w:link w:val="Bodytext"/>
    <w:rsid w:val="000B0B19"/>
    <w:pPr>
      <w:widowControl w:val="0"/>
      <w:jc w:val="center"/>
    </w:pPr>
    <w:rPr>
      <w:sz w:val="24"/>
      <w:lang w:val="uk-UA"/>
    </w:rPr>
  </w:style>
  <w:style w:type="paragraph" w:styleId="aff1">
    <w:name w:val="Document Map"/>
    <w:basedOn w:val="a"/>
    <w:link w:val="aff2"/>
    <w:rsid w:val="000847A8"/>
    <w:pPr>
      <w:shd w:val="clear" w:color="auto" w:fill="000080"/>
    </w:pPr>
    <w:rPr>
      <w:rFonts w:ascii="Arial" w:hAnsi="Arial" w:cs="Arial"/>
      <w:sz w:val="20"/>
      <w:szCs w:val="20"/>
    </w:rPr>
  </w:style>
  <w:style w:type="paragraph" w:customStyle="1" w:styleId="91">
    <w:name w:val="заголовок 9"/>
    <w:basedOn w:val="a"/>
    <w:next w:val="a"/>
    <w:rsid w:val="000B0B19"/>
    <w:pPr>
      <w:keepNext/>
      <w:autoSpaceDE w:val="0"/>
      <w:autoSpaceDN w:val="0"/>
      <w:jc w:val="left"/>
    </w:pPr>
    <w:rPr>
      <w:rFonts w:eastAsia="Times New Roman"/>
      <w:i/>
      <w:iCs/>
      <w:szCs w:val="24"/>
      <w:lang w:eastAsia="ru-RU"/>
    </w:rPr>
  </w:style>
  <w:style w:type="paragraph" w:styleId="42">
    <w:name w:val="toc 4"/>
    <w:basedOn w:val="a"/>
    <w:next w:val="a"/>
    <w:autoRedefine/>
    <w:uiPriority w:val="39"/>
    <w:rsid w:val="008C1899"/>
    <w:pPr>
      <w:ind w:left="480"/>
      <w:jc w:val="left"/>
    </w:pPr>
    <w:rPr>
      <w:rFonts w:ascii="Calibri" w:hAnsi="Calibri" w:cs="Calibri"/>
      <w:sz w:val="20"/>
      <w:szCs w:val="20"/>
    </w:rPr>
  </w:style>
  <w:style w:type="paragraph" w:customStyle="1" w:styleId="titdod">
    <w:name w:val="tit_dod"/>
    <w:rsid w:val="000B0B19"/>
    <w:pPr>
      <w:widowControl w:val="0"/>
      <w:tabs>
        <w:tab w:val="left" w:pos="426"/>
        <w:tab w:val="left" w:pos="1134"/>
      </w:tabs>
      <w:autoSpaceDE w:val="0"/>
      <w:autoSpaceDN w:val="0"/>
      <w:adjustRightInd w:val="0"/>
      <w:spacing w:line="360" w:lineRule="atLeast"/>
      <w:jc w:val="center"/>
    </w:pPr>
    <w:rPr>
      <w:rFonts w:ascii="Times New Roman" w:eastAsia="Times New Roman" w:hAnsi="Times New Roman"/>
      <w:b/>
      <w:sz w:val="26"/>
      <w:lang w:val="ru-RU" w:eastAsia="ru-RU"/>
    </w:rPr>
  </w:style>
  <w:style w:type="paragraph" w:customStyle="1" w:styleId="1a">
    <w:name w:val="1"/>
    <w:rsid w:val="000B0B19"/>
    <w:pPr>
      <w:widowControl w:val="0"/>
      <w:tabs>
        <w:tab w:val="left" w:pos="426"/>
        <w:tab w:val="left" w:pos="1069"/>
        <w:tab w:val="left" w:pos="1134"/>
      </w:tabs>
      <w:autoSpaceDE w:val="0"/>
      <w:autoSpaceDN w:val="0"/>
      <w:adjustRightInd w:val="0"/>
      <w:spacing w:after="170"/>
      <w:ind w:firstLine="283"/>
      <w:jc w:val="both"/>
    </w:pPr>
    <w:rPr>
      <w:rFonts w:ascii="Times New Roman" w:eastAsia="Times New Roman" w:hAnsi="Times New Roman"/>
      <w:color w:val="000000"/>
      <w:sz w:val="26"/>
      <w:lang w:val="ru-RU" w:eastAsia="ru-RU"/>
    </w:rPr>
  </w:style>
  <w:style w:type="paragraph" w:customStyle="1" w:styleId="aff3">
    <w:name w:val="Обычный Ж"/>
    <w:next w:val="a"/>
    <w:autoRedefine/>
    <w:rsid w:val="009C5AAB"/>
    <w:pPr>
      <w:widowControl w:val="0"/>
      <w:autoSpaceDE w:val="0"/>
      <w:autoSpaceDN w:val="0"/>
      <w:adjustRightInd w:val="0"/>
      <w:ind w:firstLine="709"/>
      <w:jc w:val="both"/>
      <w:outlineLvl w:val="3"/>
    </w:pPr>
    <w:rPr>
      <w:rFonts w:ascii="Times New Roman" w:eastAsia="Times New Roman" w:hAnsi="Times New Roman"/>
      <w:i/>
      <w:sz w:val="28"/>
      <w:szCs w:val="28"/>
      <w:lang w:eastAsia="ru-RU"/>
    </w:rPr>
  </w:style>
  <w:style w:type="paragraph" w:styleId="aff4">
    <w:name w:val="Subtitle"/>
    <w:basedOn w:val="a"/>
    <w:link w:val="aff5"/>
    <w:qFormat/>
    <w:rsid w:val="000B0B19"/>
    <w:pPr>
      <w:spacing w:line="360" w:lineRule="auto"/>
    </w:pPr>
    <w:rPr>
      <w:rFonts w:eastAsia="Times New Roman"/>
      <w:sz w:val="28"/>
      <w:szCs w:val="24"/>
      <w:lang w:val="x-none" w:eastAsia="ru-RU"/>
    </w:rPr>
  </w:style>
  <w:style w:type="character" w:customStyle="1" w:styleId="aff5">
    <w:name w:val="Подзаголовок Знак"/>
    <w:link w:val="aff4"/>
    <w:rsid w:val="000B0B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refresult">
    <w:name w:val="ref_result"/>
    <w:rsid w:val="000B0B19"/>
  </w:style>
  <w:style w:type="paragraph" w:customStyle="1" w:styleId="212">
    <w:name w:val="Основной текст 212"/>
    <w:basedOn w:val="a"/>
    <w:rsid w:val="000B0B19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/>
      <w:szCs w:val="20"/>
      <w:lang w:val="ru-RU" w:eastAsia="ru-RU"/>
    </w:rPr>
  </w:style>
  <w:style w:type="character" w:customStyle="1" w:styleId="longtext">
    <w:name w:val="long_text"/>
    <w:rsid w:val="000B0B19"/>
  </w:style>
  <w:style w:type="character" w:customStyle="1" w:styleId="st">
    <w:name w:val="st"/>
    <w:rsid w:val="000B0B19"/>
  </w:style>
  <w:style w:type="paragraph" w:styleId="aff6">
    <w:name w:val="endnote text"/>
    <w:basedOn w:val="a"/>
    <w:link w:val="aff7"/>
    <w:uiPriority w:val="99"/>
    <w:rsid w:val="000B0B19"/>
    <w:pPr>
      <w:jc w:val="left"/>
    </w:pPr>
    <w:rPr>
      <w:rFonts w:eastAsia="Times New Roman"/>
      <w:sz w:val="20"/>
      <w:szCs w:val="20"/>
      <w:lang w:val="x-none" w:eastAsia="uk-UA"/>
    </w:rPr>
  </w:style>
  <w:style w:type="character" w:customStyle="1" w:styleId="aff7">
    <w:name w:val="Текст концевой сноски Знак"/>
    <w:link w:val="aff6"/>
    <w:uiPriority w:val="99"/>
    <w:rsid w:val="000B0B19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styleId="aff8">
    <w:name w:val="endnote reference"/>
    <w:uiPriority w:val="99"/>
    <w:rsid w:val="000B0B19"/>
    <w:rPr>
      <w:vertAlign w:val="superscript"/>
    </w:rPr>
  </w:style>
  <w:style w:type="character" w:customStyle="1" w:styleId="highlight">
    <w:name w:val="highlight"/>
    <w:rsid w:val="000B0B19"/>
  </w:style>
  <w:style w:type="character" w:customStyle="1" w:styleId="xfm3936470693">
    <w:name w:val="xfm_3936470693"/>
    <w:rsid w:val="000B0B19"/>
  </w:style>
  <w:style w:type="paragraph" w:customStyle="1" w:styleId="27">
    <w:name w:val="Абзац списка2"/>
    <w:basedOn w:val="a"/>
    <w:qFormat/>
    <w:rsid w:val="000B0B19"/>
    <w:pPr>
      <w:ind w:left="720"/>
      <w:contextualSpacing/>
      <w:jc w:val="left"/>
    </w:pPr>
    <w:rPr>
      <w:rFonts w:eastAsia="Times New Roman"/>
      <w:szCs w:val="24"/>
      <w:lang w:eastAsia="uk-UA"/>
    </w:rPr>
  </w:style>
  <w:style w:type="character" w:customStyle="1" w:styleId="hl">
    <w:name w:val="hl"/>
    <w:rsid w:val="000B0B19"/>
  </w:style>
  <w:style w:type="paragraph" w:customStyle="1" w:styleId="Iauiue0">
    <w:name w:val="Iau.iue"/>
    <w:basedOn w:val="a"/>
    <w:next w:val="a"/>
    <w:rsid w:val="000B0B19"/>
    <w:pPr>
      <w:autoSpaceDE w:val="0"/>
      <w:autoSpaceDN w:val="0"/>
      <w:adjustRightInd w:val="0"/>
      <w:jc w:val="left"/>
    </w:pPr>
    <w:rPr>
      <w:rFonts w:eastAsia="Times New Roman"/>
      <w:szCs w:val="24"/>
      <w:lang w:val="ru-RU" w:eastAsia="ru-RU"/>
    </w:rPr>
  </w:style>
  <w:style w:type="character" w:customStyle="1" w:styleId="hps">
    <w:name w:val="hps"/>
    <w:rsid w:val="000B0B19"/>
  </w:style>
  <w:style w:type="character" w:customStyle="1" w:styleId="articletitle">
    <w:name w:val="articletitle"/>
    <w:rsid w:val="000B0B19"/>
  </w:style>
  <w:style w:type="character" w:customStyle="1" w:styleId="itemheader1">
    <w:name w:val="itemheader1"/>
    <w:rsid w:val="000B0B19"/>
    <w:rPr>
      <w:b/>
      <w:bCs/>
      <w:vanish w:val="0"/>
      <w:webHidden w:val="0"/>
      <w:sz w:val="31"/>
      <w:szCs w:val="31"/>
      <w:specVanish w:val="0"/>
    </w:rPr>
  </w:style>
  <w:style w:type="character" w:customStyle="1" w:styleId="binomial">
    <w:name w:val="binomial"/>
    <w:rsid w:val="000B0B19"/>
  </w:style>
  <w:style w:type="character" w:styleId="aff9">
    <w:name w:val="Strong"/>
    <w:qFormat/>
    <w:rsid w:val="000B0B19"/>
    <w:rPr>
      <w:b/>
      <w:bCs/>
    </w:rPr>
  </w:style>
  <w:style w:type="character" w:customStyle="1" w:styleId="mozilla-findbar-search">
    <w:name w:val="__mozilla-findbar-search"/>
    <w:rsid w:val="000B0B19"/>
  </w:style>
  <w:style w:type="character" w:customStyle="1" w:styleId="google-src-text">
    <w:name w:val="google-src-text"/>
    <w:rsid w:val="000B0B19"/>
  </w:style>
  <w:style w:type="character" w:customStyle="1" w:styleId="synonymname">
    <w:name w:val="synonym_name"/>
    <w:rsid w:val="000B0B19"/>
  </w:style>
  <w:style w:type="character" w:customStyle="1" w:styleId="search">
    <w:name w:val="search"/>
    <w:rsid w:val="000B0B19"/>
  </w:style>
  <w:style w:type="character" w:styleId="HTML1">
    <w:name w:val="HTML Cite"/>
    <w:rsid w:val="000B0B19"/>
    <w:rPr>
      <w:i/>
      <w:iCs/>
    </w:rPr>
  </w:style>
  <w:style w:type="character" w:customStyle="1" w:styleId="journaltitle">
    <w:name w:val="journaltitle"/>
    <w:rsid w:val="000B0B19"/>
  </w:style>
  <w:style w:type="character" w:customStyle="1" w:styleId="vol">
    <w:name w:val="vol"/>
    <w:rsid w:val="000B0B19"/>
  </w:style>
  <w:style w:type="character" w:customStyle="1" w:styleId="pagefirst">
    <w:name w:val="pagefirst"/>
    <w:rsid w:val="000B0B19"/>
  </w:style>
  <w:style w:type="character" w:customStyle="1" w:styleId="pagelast">
    <w:name w:val="pagelast"/>
    <w:rsid w:val="000B0B19"/>
  </w:style>
  <w:style w:type="character" w:customStyle="1" w:styleId="groupname">
    <w:name w:val="groupname"/>
    <w:rsid w:val="000B0B19"/>
  </w:style>
  <w:style w:type="paragraph" w:customStyle="1" w:styleId="Default">
    <w:name w:val="Default"/>
    <w:rsid w:val="000B0B1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author">
    <w:name w:val="author"/>
    <w:rsid w:val="000B0B19"/>
  </w:style>
  <w:style w:type="paragraph" w:styleId="affa">
    <w:name w:val="Plain Text"/>
    <w:basedOn w:val="a"/>
    <w:link w:val="affb"/>
    <w:rsid w:val="000B0B19"/>
    <w:pPr>
      <w:jc w:val="left"/>
    </w:pPr>
    <w:rPr>
      <w:rFonts w:ascii="Courier New" w:eastAsia="Times New Roman" w:hAnsi="Courier New"/>
      <w:szCs w:val="24"/>
      <w:lang w:val="x-none" w:eastAsia="x-none"/>
    </w:rPr>
  </w:style>
  <w:style w:type="character" w:customStyle="1" w:styleId="affb">
    <w:name w:val="Текст Знак"/>
    <w:link w:val="affa"/>
    <w:rsid w:val="000B0B19"/>
    <w:rPr>
      <w:rFonts w:ascii="Courier New" w:eastAsia="Times New Roman" w:hAnsi="Courier New" w:cs="Courier New"/>
      <w:sz w:val="24"/>
      <w:szCs w:val="24"/>
    </w:rPr>
  </w:style>
  <w:style w:type="paragraph" w:customStyle="1" w:styleId="DecimalAligned">
    <w:name w:val="Decimal Aligned"/>
    <w:basedOn w:val="a"/>
    <w:qFormat/>
    <w:rsid w:val="000B0B19"/>
    <w:pPr>
      <w:tabs>
        <w:tab w:val="decimal" w:pos="360"/>
      </w:tabs>
      <w:spacing w:after="200" w:line="276" w:lineRule="auto"/>
      <w:jc w:val="left"/>
    </w:pPr>
    <w:rPr>
      <w:rFonts w:ascii="Calibri" w:eastAsia="Times New Roman" w:hAnsi="Calibri"/>
      <w:lang w:val="ru-RU"/>
    </w:rPr>
  </w:style>
  <w:style w:type="character" w:customStyle="1" w:styleId="28">
    <w:name w:val="Слабое выделение2"/>
    <w:uiPriority w:val="19"/>
    <w:qFormat/>
    <w:rsid w:val="000B0B19"/>
    <w:rPr>
      <w:rFonts w:eastAsia="Times New Roman" w:cs="Times New Roman"/>
      <w:bCs w:val="0"/>
      <w:i/>
      <w:iCs/>
      <w:color w:val="808080"/>
      <w:szCs w:val="22"/>
      <w:lang w:val="ru-RU"/>
    </w:rPr>
  </w:style>
  <w:style w:type="character" w:customStyle="1" w:styleId="atn">
    <w:name w:val="atn"/>
    <w:rsid w:val="000B0B19"/>
  </w:style>
  <w:style w:type="character" w:customStyle="1" w:styleId="hpsatn">
    <w:name w:val="hps atn"/>
    <w:rsid w:val="000B0B19"/>
  </w:style>
  <w:style w:type="numbering" w:customStyle="1" w:styleId="110">
    <w:name w:val="Нет списка11"/>
    <w:next w:val="a2"/>
    <w:semiHidden/>
    <w:unhideWhenUsed/>
    <w:rsid w:val="000B0B19"/>
  </w:style>
  <w:style w:type="table" w:customStyle="1" w:styleId="1b">
    <w:name w:val="Сетка таблицы1"/>
    <w:basedOn w:val="a1"/>
    <w:next w:val="a9"/>
    <w:rsid w:val="000059D5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0">
    <w:name w:val="Знак Знак27"/>
    <w:rsid w:val="0019526C"/>
    <w:rPr>
      <w:rFonts w:ascii="Courier New" w:hAnsi="Courier New"/>
      <w:lang w:val="x-none" w:eastAsia="x-none" w:bidi="ar-SA"/>
    </w:rPr>
  </w:style>
  <w:style w:type="character" w:customStyle="1" w:styleId="apple-converted-space">
    <w:name w:val="apple-converted-space"/>
    <w:rsid w:val="004F54A5"/>
  </w:style>
  <w:style w:type="paragraph" w:styleId="52">
    <w:name w:val="toc 5"/>
    <w:basedOn w:val="a"/>
    <w:next w:val="a"/>
    <w:autoRedefine/>
    <w:uiPriority w:val="39"/>
    <w:rsid w:val="008C1899"/>
    <w:pPr>
      <w:ind w:left="720"/>
      <w:jc w:val="left"/>
    </w:pPr>
    <w:rPr>
      <w:rFonts w:ascii="Calibri" w:hAnsi="Calibri" w:cs="Calibri"/>
      <w:sz w:val="20"/>
      <w:szCs w:val="20"/>
    </w:rPr>
  </w:style>
  <w:style w:type="paragraph" w:customStyle="1" w:styleId="220">
    <w:name w:val="Основной текст с отступом 22"/>
    <w:basedOn w:val="a"/>
    <w:rsid w:val="00525856"/>
    <w:pPr>
      <w:overflowPunct w:val="0"/>
      <w:autoSpaceDE w:val="0"/>
      <w:autoSpaceDN w:val="0"/>
      <w:adjustRightInd w:val="0"/>
      <w:spacing w:line="360" w:lineRule="auto"/>
      <w:ind w:firstLine="567"/>
      <w:jc w:val="left"/>
    </w:pPr>
    <w:rPr>
      <w:rFonts w:eastAsia="Times New Roman"/>
      <w:szCs w:val="20"/>
      <w:lang w:eastAsia="uk-UA"/>
    </w:rPr>
  </w:style>
  <w:style w:type="paragraph" w:customStyle="1" w:styleId="29">
    <w:name w:val="Обычный2"/>
    <w:rsid w:val="00525856"/>
    <w:rPr>
      <w:rFonts w:ascii="Times New Roman" w:eastAsia="Times New Roman" w:hAnsi="Times New Roman"/>
      <w:lang w:val="ru-RU" w:eastAsia="ru-RU"/>
    </w:rPr>
  </w:style>
  <w:style w:type="paragraph" w:customStyle="1" w:styleId="320">
    <w:name w:val="Основной текст с отступом 32"/>
    <w:basedOn w:val="a"/>
    <w:rsid w:val="00525856"/>
    <w:pPr>
      <w:overflowPunct w:val="0"/>
      <w:autoSpaceDE w:val="0"/>
      <w:autoSpaceDN w:val="0"/>
      <w:adjustRightInd w:val="0"/>
      <w:ind w:firstLine="600"/>
      <w:textAlignment w:val="baseline"/>
    </w:pPr>
    <w:rPr>
      <w:rFonts w:eastAsia="Times New Roman"/>
      <w:szCs w:val="20"/>
      <w:lang w:eastAsia="ru-RU"/>
    </w:rPr>
  </w:style>
  <w:style w:type="paragraph" w:customStyle="1" w:styleId="221">
    <w:name w:val="Основной текст 22"/>
    <w:basedOn w:val="a"/>
    <w:rsid w:val="00525856"/>
    <w:pPr>
      <w:overflowPunct w:val="0"/>
      <w:autoSpaceDE w:val="0"/>
      <w:autoSpaceDN w:val="0"/>
      <w:adjustRightInd w:val="0"/>
      <w:spacing w:before="120"/>
      <w:ind w:hanging="28"/>
      <w:textAlignment w:val="baseline"/>
    </w:pPr>
    <w:rPr>
      <w:rFonts w:eastAsia="Times New Roman"/>
      <w:szCs w:val="20"/>
      <w:lang w:eastAsia="ru-RU"/>
    </w:rPr>
  </w:style>
  <w:style w:type="paragraph" w:customStyle="1" w:styleId="1f30">
    <w:name w:val="Основной текст с от1тучfом 3"/>
    <w:basedOn w:val="aff"/>
    <w:rsid w:val="00525856"/>
    <w:pPr>
      <w:spacing w:line="360" w:lineRule="auto"/>
      <w:ind w:firstLine="567"/>
      <w:jc w:val="both"/>
    </w:pPr>
    <w:rPr>
      <w:lang w:val="ru-RU"/>
    </w:rPr>
  </w:style>
  <w:style w:type="paragraph" w:customStyle="1" w:styleId="420">
    <w:name w:val="Заголовок 42"/>
    <w:basedOn w:val="Normal1"/>
    <w:next w:val="Normal1"/>
    <w:rsid w:val="00525856"/>
    <w:pPr>
      <w:keepNext/>
      <w:outlineLvl w:val="3"/>
    </w:pPr>
    <w:rPr>
      <w:sz w:val="24"/>
    </w:rPr>
  </w:style>
  <w:style w:type="paragraph" w:customStyle="1" w:styleId="321">
    <w:name w:val="Заголовок 32"/>
    <w:basedOn w:val="Normal1"/>
    <w:next w:val="Normal1"/>
    <w:rsid w:val="00525856"/>
    <w:pPr>
      <w:keepNext/>
      <w:outlineLvl w:val="2"/>
    </w:pPr>
    <w:rPr>
      <w:b/>
      <w:caps/>
      <w:color w:val="0000FF"/>
      <w:sz w:val="24"/>
      <w:lang w:val="uk-UA"/>
    </w:rPr>
  </w:style>
  <w:style w:type="paragraph" w:customStyle="1" w:styleId="520">
    <w:name w:val="Заголовок 52"/>
    <w:basedOn w:val="Normal1"/>
    <w:next w:val="Normal1"/>
    <w:rsid w:val="00525856"/>
    <w:pPr>
      <w:keepNext/>
      <w:outlineLvl w:val="4"/>
    </w:pPr>
    <w:rPr>
      <w:b/>
      <w:caps/>
      <w:sz w:val="24"/>
      <w:lang w:val="uk-UA"/>
    </w:rPr>
  </w:style>
  <w:style w:type="paragraph" w:customStyle="1" w:styleId="2a">
    <w:name w:val="Нижний колонтитул2"/>
    <w:basedOn w:val="29"/>
    <w:rsid w:val="00525856"/>
    <w:pPr>
      <w:tabs>
        <w:tab w:val="center" w:pos="4703"/>
        <w:tab w:val="right" w:pos="9406"/>
      </w:tabs>
    </w:pPr>
    <w:rPr>
      <w:sz w:val="24"/>
    </w:rPr>
  </w:style>
  <w:style w:type="paragraph" w:customStyle="1" w:styleId="2b">
    <w:name w:val="Верхний колонтитул2"/>
    <w:basedOn w:val="Normal1"/>
    <w:rsid w:val="00525856"/>
    <w:pPr>
      <w:tabs>
        <w:tab w:val="center" w:pos="4536"/>
        <w:tab w:val="right" w:pos="9072"/>
      </w:tabs>
    </w:pPr>
  </w:style>
  <w:style w:type="paragraph" w:customStyle="1" w:styleId="62">
    <w:name w:val="Заголовок 62"/>
    <w:basedOn w:val="Normal1"/>
    <w:next w:val="Normal1"/>
    <w:rsid w:val="00525856"/>
    <w:pPr>
      <w:keepNext/>
      <w:outlineLvl w:val="5"/>
    </w:pPr>
    <w:rPr>
      <w:color w:val="FF00FF"/>
      <w:sz w:val="24"/>
      <w:lang w:val="en-US"/>
    </w:rPr>
  </w:style>
  <w:style w:type="paragraph" w:customStyle="1" w:styleId="2c">
    <w:name w:val="Основной текст2"/>
    <w:basedOn w:val="29"/>
    <w:rsid w:val="00525856"/>
    <w:pPr>
      <w:widowControl w:val="0"/>
      <w:jc w:val="center"/>
    </w:pPr>
    <w:rPr>
      <w:sz w:val="24"/>
      <w:lang w:val="uk-UA"/>
    </w:rPr>
  </w:style>
  <w:style w:type="paragraph" w:customStyle="1" w:styleId="213">
    <w:name w:val="Заголовок 21"/>
    <w:basedOn w:val="Normal1"/>
    <w:next w:val="Normal1"/>
    <w:rsid w:val="00525856"/>
    <w:pPr>
      <w:keepNext/>
      <w:outlineLvl w:val="1"/>
    </w:pPr>
    <w:rPr>
      <w:b/>
      <w:caps/>
      <w:sz w:val="16"/>
      <w:lang w:val="en-US"/>
    </w:rPr>
  </w:style>
  <w:style w:type="numbering" w:customStyle="1" w:styleId="2d">
    <w:name w:val="Нет списка2"/>
    <w:next w:val="a2"/>
    <w:semiHidden/>
    <w:rsid w:val="00525856"/>
  </w:style>
  <w:style w:type="paragraph" w:customStyle="1" w:styleId="rmchqearxfmc1">
    <w:name w:val="rmchqear xfmc1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38">
    <w:name w:val="заголовок 3"/>
    <w:basedOn w:val="a"/>
    <w:next w:val="a"/>
    <w:link w:val="39"/>
    <w:autoRedefine/>
    <w:rsid w:val="0006788E"/>
    <w:pPr>
      <w:widowControl w:val="0"/>
      <w:autoSpaceDE w:val="0"/>
      <w:autoSpaceDN w:val="0"/>
      <w:ind w:firstLine="567"/>
      <w:outlineLvl w:val="2"/>
    </w:pPr>
    <w:rPr>
      <w:rFonts w:eastAsia="Times New Roman"/>
      <w:bCs/>
      <w:spacing w:val="-2"/>
      <w:szCs w:val="24"/>
      <w:lang w:eastAsia="ru-RU"/>
    </w:rPr>
  </w:style>
  <w:style w:type="paragraph" w:customStyle="1" w:styleId="FR1">
    <w:name w:val="FR1"/>
    <w:rsid w:val="00525856"/>
    <w:pPr>
      <w:widowControl w:val="0"/>
      <w:overflowPunct w:val="0"/>
      <w:autoSpaceDE w:val="0"/>
      <w:autoSpaceDN w:val="0"/>
      <w:adjustRightInd w:val="0"/>
      <w:spacing w:before="420"/>
      <w:ind w:left="400"/>
    </w:pPr>
    <w:rPr>
      <w:rFonts w:ascii="Arial" w:eastAsia="Times New Roman" w:hAnsi="Arial"/>
      <w:sz w:val="16"/>
      <w:lang w:eastAsia="ru-RU"/>
    </w:rPr>
  </w:style>
  <w:style w:type="paragraph" w:customStyle="1" w:styleId="ACbasisred">
    <w:name w:val="AC basis red"/>
    <w:basedOn w:val="a"/>
    <w:rsid w:val="00525856"/>
    <w:pPr>
      <w:spacing w:before="60" w:line="240" w:lineRule="exact"/>
      <w:ind w:firstLine="567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paragraph" w:customStyle="1" w:styleId="xl66">
    <w:name w:val="xl66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character" w:customStyle="1" w:styleId="1c">
    <w:name w:val="Основной текст Знак1"/>
    <w:rsid w:val="00525856"/>
    <w:rPr>
      <w:sz w:val="24"/>
      <w:szCs w:val="24"/>
      <w:lang w:val="ru-RU" w:eastAsia="ru-RU"/>
    </w:rPr>
  </w:style>
  <w:style w:type="character" w:customStyle="1" w:styleId="1d">
    <w:name w:val="Основной текст с отступом Знак1"/>
    <w:semiHidden/>
    <w:rsid w:val="00525856"/>
    <w:rPr>
      <w:sz w:val="24"/>
      <w:szCs w:val="24"/>
      <w:lang w:val="ru-RU" w:eastAsia="ru-RU"/>
    </w:rPr>
  </w:style>
  <w:style w:type="character" w:customStyle="1" w:styleId="1e">
    <w:name w:val="Текст выноски Знак1"/>
    <w:semiHidden/>
    <w:rsid w:val="00525856"/>
    <w:rPr>
      <w:rFonts w:ascii="Tahoma" w:hAnsi="Tahoma" w:cs="Tahoma"/>
      <w:sz w:val="16"/>
      <w:szCs w:val="16"/>
      <w:lang w:val="ru-RU" w:eastAsia="ru-RU"/>
    </w:rPr>
  </w:style>
  <w:style w:type="character" w:customStyle="1" w:styleId="312">
    <w:name w:val="Основной текст с отступом 3 Знак1"/>
    <w:semiHidden/>
    <w:rsid w:val="00525856"/>
    <w:rPr>
      <w:sz w:val="16"/>
      <w:szCs w:val="16"/>
      <w:lang w:val="ru-RU" w:eastAsia="ru-RU"/>
    </w:rPr>
  </w:style>
  <w:style w:type="character" w:customStyle="1" w:styleId="214">
    <w:name w:val="Основной текст с отступом 2 Знак1"/>
    <w:semiHidden/>
    <w:rsid w:val="00525856"/>
    <w:rPr>
      <w:sz w:val="24"/>
      <w:szCs w:val="24"/>
      <w:lang w:val="ru-RU" w:eastAsia="ru-RU"/>
    </w:rPr>
  </w:style>
  <w:style w:type="character" w:customStyle="1" w:styleId="1f">
    <w:name w:val="Верхний колонтитул Знак1"/>
    <w:semiHidden/>
    <w:rsid w:val="00525856"/>
    <w:rPr>
      <w:sz w:val="24"/>
      <w:szCs w:val="24"/>
      <w:lang w:val="ru-RU" w:eastAsia="ru-RU"/>
    </w:rPr>
  </w:style>
  <w:style w:type="character" w:customStyle="1" w:styleId="1f0">
    <w:name w:val="Нижний колонтитул Знак1"/>
    <w:semiHidden/>
    <w:rsid w:val="00525856"/>
    <w:rPr>
      <w:sz w:val="24"/>
      <w:szCs w:val="24"/>
      <w:lang w:val="ru-RU" w:eastAsia="ru-RU"/>
    </w:rPr>
  </w:style>
  <w:style w:type="character" w:customStyle="1" w:styleId="1f1">
    <w:name w:val="Текст сноски Знак1"/>
    <w:uiPriority w:val="99"/>
    <w:semiHidden/>
    <w:rsid w:val="00525856"/>
    <w:rPr>
      <w:lang w:val="ru-RU" w:eastAsia="ru-RU"/>
    </w:rPr>
  </w:style>
  <w:style w:type="character" w:customStyle="1" w:styleId="1f2">
    <w:name w:val="Текст концевой сноски Знак1"/>
    <w:semiHidden/>
    <w:rsid w:val="00525856"/>
    <w:rPr>
      <w:lang w:val="ru-RU" w:eastAsia="ru-RU"/>
    </w:rPr>
  </w:style>
  <w:style w:type="character" w:customStyle="1" w:styleId="313">
    <w:name w:val="Основной текст 3 Знак1"/>
    <w:semiHidden/>
    <w:rsid w:val="00525856"/>
    <w:rPr>
      <w:sz w:val="16"/>
      <w:szCs w:val="16"/>
      <w:lang w:val="ru-RU" w:eastAsia="ru-RU"/>
    </w:rPr>
  </w:style>
  <w:style w:type="character" w:customStyle="1" w:styleId="xfm1135816915">
    <w:name w:val="xfm_1135816915"/>
    <w:rsid w:val="00525856"/>
  </w:style>
  <w:style w:type="character" w:customStyle="1" w:styleId="xfm1554913753">
    <w:name w:val="xfm_1554913753"/>
    <w:rsid w:val="00525856"/>
  </w:style>
  <w:style w:type="numbering" w:customStyle="1" w:styleId="3a">
    <w:name w:val="Нет списка3"/>
    <w:next w:val="a2"/>
    <w:semiHidden/>
    <w:rsid w:val="00525856"/>
  </w:style>
  <w:style w:type="numbering" w:customStyle="1" w:styleId="43">
    <w:name w:val="Нет списка4"/>
    <w:next w:val="a2"/>
    <w:semiHidden/>
    <w:rsid w:val="00525856"/>
  </w:style>
  <w:style w:type="paragraph" w:customStyle="1" w:styleId="Abiblio">
    <w:name w:val="A biblio"/>
    <w:basedOn w:val="a"/>
    <w:rsid w:val="00525856"/>
    <w:pPr>
      <w:tabs>
        <w:tab w:val="left" w:pos="720"/>
      </w:tabs>
      <w:overflowPunct w:val="0"/>
      <w:autoSpaceDE w:val="0"/>
      <w:autoSpaceDN w:val="0"/>
      <w:adjustRightInd w:val="0"/>
      <w:ind w:left="454" w:hanging="454"/>
      <w:textAlignment w:val="baseline"/>
    </w:pPr>
    <w:rPr>
      <w:rFonts w:eastAsia="Times New Roman"/>
      <w:sz w:val="20"/>
      <w:szCs w:val="20"/>
      <w:lang w:eastAsia="ru-RU"/>
    </w:rPr>
  </w:style>
  <w:style w:type="paragraph" w:customStyle="1" w:styleId="ptext">
    <w:name w:val="ptext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western">
    <w:name w:val="western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p2">
    <w:name w:val="p2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p13">
    <w:name w:val="p13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character" w:customStyle="1" w:styleId="s9">
    <w:name w:val="s9"/>
    <w:basedOn w:val="a0"/>
    <w:rsid w:val="00525856"/>
  </w:style>
  <w:style w:type="paragraph" w:customStyle="1" w:styleId="p14">
    <w:name w:val="p14"/>
    <w:basedOn w:val="a"/>
    <w:rsid w:val="00525856"/>
    <w:pPr>
      <w:spacing w:before="100" w:beforeAutospacing="1" w:after="100" w:afterAutospacing="1"/>
      <w:jc w:val="left"/>
    </w:pPr>
    <w:rPr>
      <w:rFonts w:eastAsia="Times New Roman"/>
      <w:szCs w:val="24"/>
      <w:lang w:val="ru-RU" w:eastAsia="ru-RU"/>
    </w:rPr>
  </w:style>
  <w:style w:type="paragraph" w:customStyle="1" w:styleId="2e">
    <w:name w:val="Без интервала2"/>
    <w:qFormat/>
    <w:rsid w:val="00525856"/>
    <w:rPr>
      <w:sz w:val="22"/>
      <w:szCs w:val="22"/>
      <w:lang w:val="ru-RU" w:eastAsia="en-US"/>
    </w:rPr>
  </w:style>
  <w:style w:type="character" w:customStyle="1" w:styleId="390">
    <w:name w:val="Знак Знак39"/>
    <w:rsid w:val="00CD02A5"/>
    <w:rPr>
      <w:b/>
      <w:bCs/>
      <w:i/>
      <w:iCs/>
      <w:sz w:val="26"/>
      <w:szCs w:val="26"/>
      <w:lang w:val="ru-RU" w:eastAsia="ru-RU" w:bidi="ar-SA"/>
    </w:rPr>
  </w:style>
  <w:style w:type="paragraph" w:customStyle="1" w:styleId="black11j">
    <w:name w:val="black11j"/>
    <w:basedOn w:val="a"/>
    <w:rsid w:val="00355B4B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character" w:customStyle="1" w:styleId="tlid-translation">
    <w:name w:val="tlid-translation"/>
    <w:rsid w:val="00F20457"/>
  </w:style>
  <w:style w:type="paragraph" w:styleId="63">
    <w:name w:val="toc 6"/>
    <w:basedOn w:val="a"/>
    <w:next w:val="a"/>
    <w:autoRedefine/>
    <w:uiPriority w:val="39"/>
    <w:rsid w:val="008C1899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72">
    <w:name w:val="toc 7"/>
    <w:basedOn w:val="a"/>
    <w:next w:val="a"/>
    <w:autoRedefine/>
    <w:uiPriority w:val="39"/>
    <w:rsid w:val="008C1899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82">
    <w:name w:val="toc 8"/>
    <w:basedOn w:val="a"/>
    <w:next w:val="a"/>
    <w:autoRedefine/>
    <w:uiPriority w:val="39"/>
    <w:rsid w:val="008C1899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92">
    <w:name w:val="toc 9"/>
    <w:basedOn w:val="a"/>
    <w:next w:val="a"/>
    <w:autoRedefine/>
    <w:uiPriority w:val="39"/>
    <w:rsid w:val="008C1899"/>
    <w:pPr>
      <w:ind w:left="1680"/>
      <w:jc w:val="left"/>
    </w:pPr>
    <w:rPr>
      <w:rFonts w:ascii="Calibri" w:hAnsi="Calibri" w:cs="Calibri"/>
      <w:sz w:val="20"/>
      <w:szCs w:val="20"/>
    </w:rPr>
  </w:style>
  <w:style w:type="paragraph" w:customStyle="1" w:styleId="120">
    <w:name w:val="Обычн_Таблица 12"/>
    <w:basedOn w:val="a"/>
    <w:rsid w:val="00187A19"/>
    <w:pPr>
      <w:ind w:firstLine="0"/>
    </w:pPr>
    <w:rPr>
      <w:szCs w:val="24"/>
      <w:lang w:val="ru-RU"/>
    </w:rPr>
  </w:style>
  <w:style w:type="numbering" w:styleId="111111">
    <w:name w:val="Outline List 2"/>
    <w:basedOn w:val="a2"/>
    <w:rsid w:val="00D85306"/>
  </w:style>
  <w:style w:type="character" w:customStyle="1" w:styleId="39">
    <w:name w:val="заголовок 3 Знак"/>
    <w:link w:val="38"/>
    <w:rsid w:val="0006788E"/>
    <w:rPr>
      <w:rFonts w:ascii="Times New Roman" w:eastAsia="Times New Roman" w:hAnsi="Times New Roman"/>
      <w:bCs/>
      <w:spacing w:val="-2"/>
      <w:sz w:val="24"/>
      <w:szCs w:val="24"/>
      <w:lang w:val="uk-UA"/>
    </w:rPr>
  </w:style>
  <w:style w:type="paragraph" w:customStyle="1" w:styleId="1f4">
    <w:name w:val="Абзац списка1"/>
    <w:basedOn w:val="a"/>
    <w:rsid w:val="008029CB"/>
    <w:pPr>
      <w:ind w:left="720" w:firstLine="0"/>
      <w:jc w:val="left"/>
    </w:pPr>
    <w:rPr>
      <w:rFonts w:eastAsia="Times New Roman"/>
      <w:szCs w:val="24"/>
    </w:rPr>
  </w:style>
  <w:style w:type="paragraph" w:customStyle="1" w:styleId="rvps2">
    <w:name w:val="rvps2"/>
    <w:basedOn w:val="a"/>
    <w:rsid w:val="008029C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uk-UA"/>
    </w:rPr>
  </w:style>
  <w:style w:type="paragraph" w:customStyle="1" w:styleId="affc">
    <w:name w:val="Назва документа"/>
    <w:basedOn w:val="a"/>
    <w:next w:val="af3"/>
    <w:rsid w:val="008029CB"/>
    <w:pPr>
      <w:keepNext/>
      <w:keepLines/>
      <w:spacing w:before="240" w:after="240"/>
      <w:ind w:firstLine="0"/>
      <w:jc w:val="center"/>
    </w:pPr>
    <w:rPr>
      <w:rFonts w:ascii="Antiqua" w:eastAsia="Times New Roman" w:hAnsi="Antiqua" w:cs="Antiqua"/>
      <w:b/>
      <w:bCs/>
      <w:sz w:val="26"/>
      <w:szCs w:val="26"/>
      <w:lang w:eastAsia="ru-RU"/>
    </w:rPr>
  </w:style>
  <w:style w:type="paragraph" w:customStyle="1" w:styleId="rvps1">
    <w:name w:val="rvps1"/>
    <w:basedOn w:val="a"/>
    <w:rsid w:val="003E076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character" w:customStyle="1" w:styleId="rvts15">
    <w:name w:val="rvts15"/>
    <w:basedOn w:val="a0"/>
    <w:rsid w:val="003E076B"/>
  </w:style>
  <w:style w:type="paragraph" w:customStyle="1" w:styleId="rvps4">
    <w:name w:val="rvps4"/>
    <w:basedOn w:val="a"/>
    <w:rsid w:val="003E076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character" w:customStyle="1" w:styleId="rvts23">
    <w:name w:val="rvts23"/>
    <w:basedOn w:val="a0"/>
    <w:rsid w:val="003E076B"/>
  </w:style>
  <w:style w:type="paragraph" w:customStyle="1" w:styleId="rvps7">
    <w:name w:val="rvps7"/>
    <w:basedOn w:val="a"/>
    <w:rsid w:val="003E076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character" w:customStyle="1" w:styleId="rvts9">
    <w:name w:val="rvts9"/>
    <w:basedOn w:val="a0"/>
    <w:rsid w:val="003E076B"/>
  </w:style>
  <w:style w:type="paragraph" w:styleId="affd">
    <w:name w:val="Normal Indent"/>
    <w:basedOn w:val="a"/>
    <w:link w:val="affe"/>
    <w:rsid w:val="00E23D13"/>
    <w:pPr>
      <w:ind w:left="708"/>
    </w:pPr>
  </w:style>
  <w:style w:type="character" w:customStyle="1" w:styleId="affe">
    <w:name w:val="Обычный отступ Знак"/>
    <w:link w:val="affd"/>
    <w:rsid w:val="00E23D13"/>
    <w:rPr>
      <w:rFonts w:eastAsia="Calibri"/>
      <w:sz w:val="28"/>
      <w:szCs w:val="28"/>
      <w:lang w:val="uk-UA" w:eastAsia="en-US" w:bidi="ar-SA"/>
    </w:rPr>
  </w:style>
  <w:style w:type="paragraph" w:styleId="afff">
    <w:name w:val="TOC Heading"/>
    <w:basedOn w:val="1"/>
    <w:next w:val="a"/>
    <w:uiPriority w:val="39"/>
    <w:unhideWhenUsed/>
    <w:qFormat/>
    <w:rsid w:val="0029324C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aps w:val="0"/>
      <w:color w:val="2E74B5"/>
      <w:kern w:val="0"/>
      <w:sz w:val="32"/>
      <w:szCs w:val="32"/>
      <w:lang w:eastAsia="uk-UA"/>
    </w:rPr>
  </w:style>
  <w:style w:type="numbering" w:customStyle="1" w:styleId="1f5">
    <w:name w:val="Немає списку1"/>
    <w:next w:val="a2"/>
    <w:uiPriority w:val="99"/>
    <w:semiHidden/>
    <w:unhideWhenUsed/>
    <w:rsid w:val="00605525"/>
  </w:style>
  <w:style w:type="numbering" w:customStyle="1" w:styleId="121">
    <w:name w:val="Нет списка12"/>
    <w:next w:val="a2"/>
    <w:semiHidden/>
    <w:rsid w:val="00605525"/>
  </w:style>
  <w:style w:type="paragraph" w:customStyle="1" w:styleId="215">
    <w:name w:val="Заголовок 21"/>
    <w:basedOn w:val="Normal1"/>
    <w:next w:val="Normal1"/>
    <w:rsid w:val="00605525"/>
    <w:pPr>
      <w:keepNext/>
      <w:outlineLvl w:val="1"/>
    </w:pPr>
    <w:rPr>
      <w:b/>
      <w:caps/>
      <w:sz w:val="16"/>
      <w:lang w:val="en-US"/>
    </w:rPr>
  </w:style>
  <w:style w:type="paragraph" w:customStyle="1" w:styleId="1f6">
    <w:name w:val="заголовок 1"/>
    <w:basedOn w:val="a"/>
    <w:next w:val="a"/>
    <w:rsid w:val="00605525"/>
    <w:pPr>
      <w:keepNext/>
      <w:autoSpaceDE w:val="0"/>
      <w:autoSpaceDN w:val="0"/>
      <w:ind w:firstLine="0"/>
    </w:pPr>
    <w:rPr>
      <w:rFonts w:eastAsia="Times New Roman"/>
      <w:b/>
      <w:bCs/>
      <w:i/>
      <w:iCs/>
      <w:szCs w:val="24"/>
      <w:lang w:val="ru-RU" w:eastAsia="ru-RU"/>
    </w:rPr>
  </w:style>
  <w:style w:type="paragraph" w:customStyle="1" w:styleId="afff0">
    <w:name w:val="Обычный+"/>
    <w:rsid w:val="00605525"/>
    <w:pPr>
      <w:widowControl w:val="0"/>
      <w:autoSpaceDE w:val="0"/>
      <w:autoSpaceDN w:val="0"/>
      <w:adjustRightInd w:val="0"/>
      <w:spacing w:after="142"/>
      <w:ind w:firstLine="283"/>
      <w:jc w:val="center"/>
    </w:pPr>
    <w:rPr>
      <w:rFonts w:ascii="Times New Roman" w:eastAsia="Times New Roman" w:hAnsi="Times New Roman"/>
      <w:sz w:val="26"/>
      <w:lang w:val="ru-RU" w:eastAsia="ru-RU"/>
    </w:rPr>
  </w:style>
  <w:style w:type="paragraph" w:customStyle="1" w:styleId="2110">
    <w:name w:val="Основной текст 211"/>
    <w:basedOn w:val="a"/>
    <w:rsid w:val="00605525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/>
      <w:szCs w:val="20"/>
      <w:lang w:val="ru-RU" w:eastAsia="ru-RU"/>
    </w:rPr>
  </w:style>
  <w:style w:type="paragraph" w:styleId="afff1">
    <w:name w:val="List Paragraph"/>
    <w:basedOn w:val="a"/>
    <w:uiPriority w:val="34"/>
    <w:qFormat/>
    <w:rsid w:val="00605525"/>
    <w:pPr>
      <w:ind w:left="720" w:firstLine="0"/>
      <w:contextualSpacing/>
      <w:jc w:val="left"/>
    </w:pPr>
    <w:rPr>
      <w:rFonts w:eastAsia="Times New Roman"/>
      <w:szCs w:val="24"/>
      <w:lang w:eastAsia="uk-UA"/>
    </w:rPr>
  </w:style>
  <w:style w:type="character" w:styleId="afff2">
    <w:name w:val="Subtle Emphasis"/>
    <w:uiPriority w:val="19"/>
    <w:qFormat/>
    <w:rsid w:val="00605525"/>
    <w:rPr>
      <w:rFonts w:eastAsia="Times New Roman" w:cs="Times New Roman"/>
      <w:bCs w:val="0"/>
      <w:i/>
      <w:iCs/>
      <w:color w:val="808080"/>
      <w:szCs w:val="22"/>
      <w:lang w:val="ru-RU"/>
    </w:rPr>
  </w:style>
  <w:style w:type="numbering" w:customStyle="1" w:styleId="111">
    <w:name w:val="Нет списка111"/>
    <w:next w:val="a2"/>
    <w:uiPriority w:val="99"/>
    <w:semiHidden/>
    <w:unhideWhenUsed/>
    <w:rsid w:val="00605525"/>
  </w:style>
  <w:style w:type="paragraph" w:styleId="afff3">
    <w:name w:val="Revision"/>
    <w:hidden/>
    <w:uiPriority w:val="99"/>
    <w:semiHidden/>
    <w:rsid w:val="002A60B8"/>
    <w:rPr>
      <w:rFonts w:ascii="Times New Roman" w:hAnsi="Times New Roman"/>
      <w:sz w:val="24"/>
      <w:szCs w:val="28"/>
      <w:lang w:eastAsia="en-US"/>
    </w:rPr>
  </w:style>
  <w:style w:type="numbering" w:customStyle="1" w:styleId="216">
    <w:name w:val="Нет списка21"/>
    <w:next w:val="a2"/>
    <w:semiHidden/>
    <w:rsid w:val="00605525"/>
  </w:style>
  <w:style w:type="numbering" w:customStyle="1" w:styleId="314">
    <w:name w:val="Нет списка31"/>
    <w:next w:val="a2"/>
    <w:semiHidden/>
    <w:rsid w:val="00605525"/>
  </w:style>
  <w:style w:type="numbering" w:customStyle="1" w:styleId="410">
    <w:name w:val="Нет списка41"/>
    <w:next w:val="a2"/>
    <w:semiHidden/>
    <w:rsid w:val="00605525"/>
  </w:style>
  <w:style w:type="paragraph" w:styleId="afff4">
    <w:name w:val="No Spacing"/>
    <w:qFormat/>
    <w:rsid w:val="00605525"/>
    <w:rPr>
      <w:sz w:val="22"/>
      <w:szCs w:val="22"/>
      <w:lang w:val="ru-RU" w:eastAsia="en-US"/>
    </w:rPr>
  </w:style>
  <w:style w:type="character" w:customStyle="1" w:styleId="afff5">
    <w:name w:val="Заголовок Знак"/>
    <w:rsid w:val="00605525"/>
    <w:rPr>
      <w:rFonts w:eastAsia="Times New Roman" w:cs="Times New Roman"/>
      <w:b/>
      <w:bCs/>
      <w:szCs w:val="16"/>
      <w:lang w:val="ru-RU" w:eastAsia="ru-RU"/>
    </w:rPr>
  </w:style>
  <w:style w:type="paragraph" w:customStyle="1" w:styleId="1f7">
    <w:name w:val="Абзац списка1"/>
    <w:basedOn w:val="a"/>
    <w:qFormat/>
    <w:rsid w:val="00605525"/>
    <w:pPr>
      <w:ind w:left="720" w:firstLine="0"/>
      <w:contextualSpacing/>
      <w:jc w:val="left"/>
    </w:pPr>
    <w:rPr>
      <w:rFonts w:eastAsia="Times New Roman"/>
      <w:szCs w:val="24"/>
      <w:lang w:eastAsia="uk-UA"/>
    </w:rPr>
  </w:style>
  <w:style w:type="character" w:customStyle="1" w:styleId="1f8">
    <w:name w:val="Слабое выделение1"/>
    <w:qFormat/>
    <w:rsid w:val="00605525"/>
    <w:rPr>
      <w:rFonts w:eastAsia="Times New Roman" w:cs="Times New Roman"/>
      <w:bCs w:val="0"/>
      <w:i/>
      <w:iCs/>
      <w:color w:val="808080"/>
      <w:szCs w:val="22"/>
      <w:lang w:val="ru-RU"/>
    </w:rPr>
  </w:style>
  <w:style w:type="character" w:customStyle="1" w:styleId="271">
    <w:name w:val="Знак Знак27"/>
    <w:rsid w:val="00605525"/>
    <w:rPr>
      <w:rFonts w:ascii="Courier New" w:hAnsi="Courier New"/>
      <w:lang w:val="x-none" w:eastAsia="x-none" w:bidi="ar-SA"/>
    </w:rPr>
  </w:style>
  <w:style w:type="paragraph" w:customStyle="1" w:styleId="217">
    <w:name w:val="Основний текст з відступом 21"/>
    <w:basedOn w:val="a"/>
    <w:rsid w:val="00605525"/>
    <w:pPr>
      <w:overflowPunct w:val="0"/>
      <w:autoSpaceDE w:val="0"/>
      <w:autoSpaceDN w:val="0"/>
      <w:adjustRightInd w:val="0"/>
      <w:spacing w:line="360" w:lineRule="auto"/>
      <w:ind w:firstLine="567"/>
      <w:jc w:val="left"/>
    </w:pPr>
    <w:rPr>
      <w:rFonts w:eastAsia="Times New Roman"/>
      <w:szCs w:val="20"/>
      <w:lang w:eastAsia="uk-UA"/>
    </w:rPr>
  </w:style>
  <w:style w:type="paragraph" w:customStyle="1" w:styleId="1f9">
    <w:name w:val="Звичайний1"/>
    <w:rsid w:val="00605525"/>
    <w:rPr>
      <w:rFonts w:ascii="Times New Roman" w:eastAsia="Times New Roman" w:hAnsi="Times New Roman"/>
      <w:lang w:val="ru-RU" w:eastAsia="ru-RU"/>
    </w:rPr>
  </w:style>
  <w:style w:type="paragraph" w:customStyle="1" w:styleId="315">
    <w:name w:val="Основний текст з відступом 31"/>
    <w:basedOn w:val="a"/>
    <w:rsid w:val="00605525"/>
    <w:pPr>
      <w:overflowPunct w:val="0"/>
      <w:autoSpaceDE w:val="0"/>
      <w:autoSpaceDN w:val="0"/>
      <w:adjustRightInd w:val="0"/>
      <w:ind w:firstLine="600"/>
      <w:textAlignment w:val="baseline"/>
    </w:pPr>
    <w:rPr>
      <w:rFonts w:eastAsia="Times New Roman"/>
      <w:szCs w:val="20"/>
      <w:lang w:eastAsia="ru-RU"/>
    </w:rPr>
  </w:style>
  <w:style w:type="paragraph" w:customStyle="1" w:styleId="218">
    <w:name w:val="Основний текст 21"/>
    <w:basedOn w:val="a"/>
    <w:rsid w:val="00605525"/>
    <w:pPr>
      <w:overflowPunct w:val="0"/>
      <w:autoSpaceDE w:val="0"/>
      <w:autoSpaceDN w:val="0"/>
      <w:adjustRightInd w:val="0"/>
      <w:spacing w:before="120"/>
      <w:ind w:hanging="28"/>
      <w:textAlignment w:val="baseline"/>
    </w:pPr>
    <w:rPr>
      <w:rFonts w:eastAsia="Times New Roman"/>
      <w:szCs w:val="20"/>
      <w:lang w:eastAsia="ru-RU"/>
    </w:rPr>
  </w:style>
  <w:style w:type="paragraph" w:customStyle="1" w:styleId="421">
    <w:name w:val="Заголовок 42"/>
    <w:basedOn w:val="Normal1"/>
    <w:next w:val="Normal1"/>
    <w:rsid w:val="00605525"/>
    <w:pPr>
      <w:keepNext/>
      <w:outlineLvl w:val="3"/>
    </w:pPr>
    <w:rPr>
      <w:sz w:val="24"/>
    </w:rPr>
  </w:style>
  <w:style w:type="paragraph" w:customStyle="1" w:styleId="322">
    <w:name w:val="Заголовок 32"/>
    <w:basedOn w:val="Normal1"/>
    <w:next w:val="Normal1"/>
    <w:rsid w:val="00605525"/>
    <w:pPr>
      <w:keepNext/>
      <w:outlineLvl w:val="2"/>
    </w:pPr>
    <w:rPr>
      <w:b/>
      <w:caps/>
      <w:color w:val="0000FF"/>
      <w:sz w:val="24"/>
      <w:lang w:val="uk-UA"/>
    </w:rPr>
  </w:style>
  <w:style w:type="paragraph" w:customStyle="1" w:styleId="521">
    <w:name w:val="Заголовок 52"/>
    <w:basedOn w:val="Normal1"/>
    <w:next w:val="Normal1"/>
    <w:rsid w:val="00605525"/>
    <w:pPr>
      <w:keepNext/>
      <w:outlineLvl w:val="4"/>
    </w:pPr>
    <w:rPr>
      <w:b/>
      <w:caps/>
      <w:sz w:val="24"/>
      <w:lang w:val="uk-UA"/>
    </w:rPr>
  </w:style>
  <w:style w:type="paragraph" w:customStyle="1" w:styleId="1fa">
    <w:name w:val="Нижній колонтитул1"/>
    <w:basedOn w:val="1f9"/>
    <w:rsid w:val="00605525"/>
    <w:pPr>
      <w:tabs>
        <w:tab w:val="center" w:pos="4703"/>
        <w:tab w:val="right" w:pos="9406"/>
      </w:tabs>
    </w:pPr>
    <w:rPr>
      <w:sz w:val="24"/>
    </w:rPr>
  </w:style>
  <w:style w:type="paragraph" w:customStyle="1" w:styleId="1fb">
    <w:name w:val="Верхній колонтитул1"/>
    <w:basedOn w:val="Normal1"/>
    <w:rsid w:val="00605525"/>
    <w:pPr>
      <w:tabs>
        <w:tab w:val="center" w:pos="4536"/>
        <w:tab w:val="right" w:pos="9072"/>
      </w:tabs>
    </w:pPr>
  </w:style>
  <w:style w:type="paragraph" w:customStyle="1" w:styleId="620">
    <w:name w:val="Заголовок 62"/>
    <w:basedOn w:val="Normal1"/>
    <w:next w:val="Normal1"/>
    <w:rsid w:val="00605525"/>
    <w:pPr>
      <w:keepNext/>
      <w:outlineLvl w:val="5"/>
    </w:pPr>
    <w:rPr>
      <w:color w:val="FF00FF"/>
      <w:sz w:val="24"/>
      <w:lang w:val="en-US"/>
    </w:rPr>
  </w:style>
  <w:style w:type="paragraph" w:customStyle="1" w:styleId="1fc">
    <w:name w:val="Основний текст1"/>
    <w:basedOn w:val="1f9"/>
    <w:rsid w:val="00605525"/>
    <w:pPr>
      <w:widowControl w:val="0"/>
      <w:jc w:val="center"/>
    </w:pPr>
    <w:rPr>
      <w:sz w:val="24"/>
      <w:lang w:val="uk-UA"/>
    </w:rPr>
  </w:style>
  <w:style w:type="paragraph" w:customStyle="1" w:styleId="222">
    <w:name w:val="Заголовок 22"/>
    <w:basedOn w:val="Normal1"/>
    <w:next w:val="Normal1"/>
    <w:rsid w:val="00605525"/>
    <w:pPr>
      <w:keepNext/>
      <w:outlineLvl w:val="1"/>
    </w:pPr>
    <w:rPr>
      <w:b/>
      <w:caps/>
      <w:sz w:val="16"/>
      <w:lang w:val="en-US"/>
    </w:rPr>
  </w:style>
  <w:style w:type="paragraph" w:customStyle="1" w:styleId="1fd">
    <w:name w:val="Без интервала1"/>
    <w:qFormat/>
    <w:rsid w:val="00605525"/>
    <w:rPr>
      <w:sz w:val="22"/>
      <w:szCs w:val="22"/>
      <w:lang w:val="ru-RU" w:eastAsia="en-US"/>
    </w:rPr>
  </w:style>
  <w:style w:type="character" w:customStyle="1" w:styleId="391">
    <w:name w:val="Знак Знак39"/>
    <w:rsid w:val="00605525"/>
    <w:rPr>
      <w:b/>
      <w:bCs/>
      <w:i/>
      <w:iCs/>
      <w:sz w:val="26"/>
      <w:szCs w:val="26"/>
      <w:lang w:val="ru-RU" w:eastAsia="ru-RU" w:bidi="ar-SA"/>
    </w:rPr>
  </w:style>
  <w:style w:type="numbering" w:customStyle="1" w:styleId="2f">
    <w:name w:val="Немає списку2"/>
    <w:next w:val="a2"/>
    <w:uiPriority w:val="99"/>
    <w:semiHidden/>
    <w:unhideWhenUsed/>
    <w:rsid w:val="00605525"/>
  </w:style>
  <w:style w:type="numbering" w:customStyle="1" w:styleId="130">
    <w:name w:val="Нет списка13"/>
    <w:next w:val="a2"/>
    <w:semiHidden/>
    <w:rsid w:val="00605525"/>
  </w:style>
  <w:style w:type="numbering" w:customStyle="1" w:styleId="112">
    <w:name w:val="Нет списка112"/>
    <w:next w:val="a2"/>
    <w:uiPriority w:val="99"/>
    <w:semiHidden/>
    <w:unhideWhenUsed/>
    <w:rsid w:val="00605525"/>
  </w:style>
  <w:style w:type="numbering" w:customStyle="1" w:styleId="223">
    <w:name w:val="Нет списка22"/>
    <w:next w:val="a2"/>
    <w:semiHidden/>
    <w:rsid w:val="00605525"/>
  </w:style>
  <w:style w:type="numbering" w:customStyle="1" w:styleId="323">
    <w:name w:val="Нет списка32"/>
    <w:next w:val="a2"/>
    <w:semiHidden/>
    <w:rsid w:val="00605525"/>
  </w:style>
  <w:style w:type="numbering" w:customStyle="1" w:styleId="422">
    <w:name w:val="Нет списка42"/>
    <w:next w:val="a2"/>
    <w:semiHidden/>
    <w:rsid w:val="00605525"/>
  </w:style>
  <w:style w:type="numbering" w:customStyle="1" w:styleId="3b">
    <w:name w:val="Немає списку3"/>
    <w:next w:val="a2"/>
    <w:uiPriority w:val="99"/>
    <w:semiHidden/>
    <w:unhideWhenUsed/>
    <w:rsid w:val="00534551"/>
  </w:style>
  <w:style w:type="numbering" w:customStyle="1" w:styleId="140">
    <w:name w:val="Нет списка14"/>
    <w:next w:val="a2"/>
    <w:semiHidden/>
    <w:rsid w:val="00534551"/>
  </w:style>
  <w:style w:type="numbering" w:customStyle="1" w:styleId="113">
    <w:name w:val="Нет списка113"/>
    <w:next w:val="a2"/>
    <w:uiPriority w:val="99"/>
    <w:semiHidden/>
    <w:unhideWhenUsed/>
    <w:rsid w:val="00534551"/>
  </w:style>
  <w:style w:type="numbering" w:customStyle="1" w:styleId="230">
    <w:name w:val="Нет списка23"/>
    <w:next w:val="a2"/>
    <w:semiHidden/>
    <w:rsid w:val="00534551"/>
  </w:style>
  <w:style w:type="numbering" w:customStyle="1" w:styleId="330">
    <w:name w:val="Нет списка33"/>
    <w:next w:val="a2"/>
    <w:semiHidden/>
    <w:rsid w:val="00534551"/>
  </w:style>
  <w:style w:type="numbering" w:customStyle="1" w:styleId="430">
    <w:name w:val="Нет списка43"/>
    <w:next w:val="a2"/>
    <w:semiHidden/>
    <w:rsid w:val="00534551"/>
  </w:style>
  <w:style w:type="numbering" w:customStyle="1" w:styleId="44">
    <w:name w:val="Немає списку4"/>
    <w:next w:val="a2"/>
    <w:uiPriority w:val="99"/>
    <w:semiHidden/>
    <w:unhideWhenUsed/>
    <w:rsid w:val="00A73708"/>
  </w:style>
  <w:style w:type="numbering" w:customStyle="1" w:styleId="150">
    <w:name w:val="Нет списка15"/>
    <w:next w:val="a2"/>
    <w:semiHidden/>
    <w:rsid w:val="00A73708"/>
  </w:style>
  <w:style w:type="table" w:customStyle="1" w:styleId="1fe">
    <w:name w:val="Сітка таблиці1"/>
    <w:basedOn w:val="a1"/>
    <w:next w:val="a9"/>
    <w:uiPriority w:val="39"/>
    <w:rsid w:val="00A737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4"/>
    <w:next w:val="a2"/>
    <w:uiPriority w:val="99"/>
    <w:semiHidden/>
    <w:unhideWhenUsed/>
    <w:rsid w:val="00A73708"/>
  </w:style>
  <w:style w:type="table" w:customStyle="1" w:styleId="115">
    <w:name w:val="Сетка таблицы11"/>
    <w:basedOn w:val="a1"/>
    <w:next w:val="a9"/>
    <w:rsid w:val="00A73708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semiHidden/>
    <w:rsid w:val="00A73708"/>
  </w:style>
  <w:style w:type="numbering" w:customStyle="1" w:styleId="340">
    <w:name w:val="Нет списка34"/>
    <w:next w:val="a2"/>
    <w:semiHidden/>
    <w:rsid w:val="00A73708"/>
  </w:style>
  <w:style w:type="numbering" w:customStyle="1" w:styleId="440">
    <w:name w:val="Нет списка44"/>
    <w:next w:val="a2"/>
    <w:semiHidden/>
    <w:rsid w:val="00A73708"/>
  </w:style>
  <w:style w:type="numbering" w:customStyle="1" w:styleId="53">
    <w:name w:val="Немає списку5"/>
    <w:next w:val="a2"/>
    <w:uiPriority w:val="99"/>
    <w:semiHidden/>
    <w:unhideWhenUsed/>
    <w:rsid w:val="00A73708"/>
  </w:style>
  <w:style w:type="numbering" w:customStyle="1" w:styleId="160">
    <w:name w:val="Нет списка16"/>
    <w:next w:val="a2"/>
    <w:semiHidden/>
    <w:rsid w:val="00A73708"/>
  </w:style>
  <w:style w:type="table" w:customStyle="1" w:styleId="2f0">
    <w:name w:val="Сітка таблиці2"/>
    <w:basedOn w:val="a1"/>
    <w:next w:val="a9"/>
    <w:uiPriority w:val="39"/>
    <w:rsid w:val="00A737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0">
    <w:name w:val="Нет списка115"/>
    <w:next w:val="a2"/>
    <w:uiPriority w:val="99"/>
    <w:semiHidden/>
    <w:unhideWhenUsed/>
    <w:rsid w:val="00A73708"/>
  </w:style>
  <w:style w:type="table" w:customStyle="1" w:styleId="122">
    <w:name w:val="Сетка таблицы12"/>
    <w:basedOn w:val="a1"/>
    <w:next w:val="a9"/>
    <w:rsid w:val="00A73708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semiHidden/>
    <w:rsid w:val="00A73708"/>
  </w:style>
  <w:style w:type="numbering" w:customStyle="1" w:styleId="350">
    <w:name w:val="Нет списка35"/>
    <w:next w:val="a2"/>
    <w:semiHidden/>
    <w:rsid w:val="00A73708"/>
  </w:style>
  <w:style w:type="numbering" w:customStyle="1" w:styleId="45">
    <w:name w:val="Нет списка45"/>
    <w:next w:val="a2"/>
    <w:semiHidden/>
    <w:rsid w:val="00A73708"/>
  </w:style>
  <w:style w:type="numbering" w:customStyle="1" w:styleId="64">
    <w:name w:val="Немає списку6"/>
    <w:next w:val="a2"/>
    <w:uiPriority w:val="99"/>
    <w:semiHidden/>
    <w:unhideWhenUsed/>
    <w:rsid w:val="00500A37"/>
  </w:style>
  <w:style w:type="numbering" w:customStyle="1" w:styleId="170">
    <w:name w:val="Нет списка17"/>
    <w:next w:val="a2"/>
    <w:semiHidden/>
    <w:rsid w:val="00500A37"/>
  </w:style>
  <w:style w:type="table" w:customStyle="1" w:styleId="3c">
    <w:name w:val="Сітка таблиці3"/>
    <w:basedOn w:val="a1"/>
    <w:next w:val="a9"/>
    <w:uiPriority w:val="39"/>
    <w:rsid w:val="00500A3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uiPriority w:val="99"/>
    <w:semiHidden/>
    <w:unhideWhenUsed/>
    <w:rsid w:val="00500A37"/>
  </w:style>
  <w:style w:type="table" w:customStyle="1" w:styleId="131">
    <w:name w:val="Сетка таблицы13"/>
    <w:basedOn w:val="a1"/>
    <w:next w:val="a9"/>
    <w:rsid w:val="00500A37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semiHidden/>
    <w:rsid w:val="00500A37"/>
  </w:style>
  <w:style w:type="numbering" w:customStyle="1" w:styleId="360">
    <w:name w:val="Нет списка36"/>
    <w:next w:val="a2"/>
    <w:semiHidden/>
    <w:rsid w:val="00500A37"/>
  </w:style>
  <w:style w:type="numbering" w:customStyle="1" w:styleId="46">
    <w:name w:val="Нет списка46"/>
    <w:next w:val="a2"/>
    <w:semiHidden/>
    <w:rsid w:val="00500A37"/>
  </w:style>
  <w:style w:type="numbering" w:customStyle="1" w:styleId="73">
    <w:name w:val="Немає списку7"/>
    <w:next w:val="a2"/>
    <w:uiPriority w:val="99"/>
    <w:semiHidden/>
    <w:unhideWhenUsed/>
    <w:rsid w:val="000B4171"/>
  </w:style>
  <w:style w:type="numbering" w:customStyle="1" w:styleId="180">
    <w:name w:val="Нет списка18"/>
    <w:next w:val="a2"/>
    <w:semiHidden/>
    <w:rsid w:val="000B4171"/>
  </w:style>
  <w:style w:type="table" w:customStyle="1" w:styleId="47">
    <w:name w:val="Сітка таблиці4"/>
    <w:basedOn w:val="a1"/>
    <w:next w:val="a9"/>
    <w:uiPriority w:val="39"/>
    <w:rsid w:val="000B417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Нет списка117"/>
    <w:next w:val="a2"/>
    <w:uiPriority w:val="99"/>
    <w:semiHidden/>
    <w:unhideWhenUsed/>
    <w:rsid w:val="000B4171"/>
  </w:style>
  <w:style w:type="table" w:customStyle="1" w:styleId="141">
    <w:name w:val="Сетка таблицы14"/>
    <w:basedOn w:val="a1"/>
    <w:next w:val="a9"/>
    <w:rsid w:val="000B4171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">
    <w:name w:val="Нет списка27"/>
    <w:next w:val="a2"/>
    <w:semiHidden/>
    <w:rsid w:val="000B4171"/>
  </w:style>
  <w:style w:type="numbering" w:customStyle="1" w:styleId="370">
    <w:name w:val="Нет списка37"/>
    <w:next w:val="a2"/>
    <w:semiHidden/>
    <w:rsid w:val="000B4171"/>
  </w:style>
  <w:style w:type="numbering" w:customStyle="1" w:styleId="470">
    <w:name w:val="Нет списка47"/>
    <w:next w:val="a2"/>
    <w:semiHidden/>
    <w:rsid w:val="000B4171"/>
  </w:style>
  <w:style w:type="numbering" w:customStyle="1" w:styleId="54">
    <w:name w:val="Нет списка5"/>
    <w:next w:val="a2"/>
    <w:uiPriority w:val="99"/>
    <w:semiHidden/>
    <w:unhideWhenUsed/>
    <w:rsid w:val="00AC7CC8"/>
  </w:style>
  <w:style w:type="numbering" w:customStyle="1" w:styleId="190">
    <w:name w:val="Нет списка19"/>
    <w:next w:val="a2"/>
    <w:semiHidden/>
    <w:rsid w:val="00AC7CC8"/>
  </w:style>
  <w:style w:type="table" w:customStyle="1" w:styleId="2f1">
    <w:name w:val="Сетка таблицы2"/>
    <w:basedOn w:val="a1"/>
    <w:next w:val="a9"/>
    <w:uiPriority w:val="39"/>
    <w:rsid w:val="00AC7CC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8">
    <w:name w:val="Нет списка118"/>
    <w:next w:val="a2"/>
    <w:uiPriority w:val="99"/>
    <w:semiHidden/>
    <w:unhideWhenUsed/>
    <w:rsid w:val="00AC7CC8"/>
  </w:style>
  <w:style w:type="table" w:customStyle="1" w:styleId="151">
    <w:name w:val="Сетка таблицы15"/>
    <w:basedOn w:val="a1"/>
    <w:next w:val="a9"/>
    <w:rsid w:val="00AC7CC8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2">
    <w:name w:val="заголовок 2"/>
    <w:basedOn w:val="a"/>
    <w:next w:val="a"/>
    <w:rsid w:val="00AC7CC8"/>
    <w:pPr>
      <w:keepNext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eastAsia="Times New Roman"/>
      <w:i/>
      <w:color w:val="000000"/>
      <w:szCs w:val="20"/>
      <w:lang w:eastAsia="ru-RU"/>
    </w:rPr>
  </w:style>
  <w:style w:type="numbering" w:customStyle="1" w:styleId="280">
    <w:name w:val="Нет списка28"/>
    <w:next w:val="a2"/>
    <w:semiHidden/>
    <w:rsid w:val="00AC7CC8"/>
  </w:style>
  <w:style w:type="numbering" w:customStyle="1" w:styleId="380">
    <w:name w:val="Нет списка38"/>
    <w:next w:val="a2"/>
    <w:semiHidden/>
    <w:rsid w:val="00AC7CC8"/>
  </w:style>
  <w:style w:type="numbering" w:customStyle="1" w:styleId="48">
    <w:name w:val="Нет списка48"/>
    <w:next w:val="a2"/>
    <w:semiHidden/>
    <w:rsid w:val="00AC7CC8"/>
  </w:style>
  <w:style w:type="character" w:customStyle="1" w:styleId="1ff">
    <w:name w:val="Название Знак1"/>
    <w:uiPriority w:val="10"/>
    <w:rsid w:val="00AC7CC8"/>
    <w:rPr>
      <w:rFonts w:ascii="Calibri Light" w:eastAsia="Times New Roman" w:hAnsi="Calibri Light" w:cs="Times New Roman"/>
      <w:spacing w:val="-10"/>
      <w:kern w:val="28"/>
      <w:sz w:val="56"/>
      <w:szCs w:val="56"/>
      <w:lang w:val="uk-UA"/>
    </w:rPr>
  </w:style>
  <w:style w:type="character" w:customStyle="1" w:styleId="2f3">
    <w:name w:val="Название Знак2"/>
    <w:uiPriority w:val="10"/>
    <w:rsid w:val="00AC7CC8"/>
    <w:rPr>
      <w:rFonts w:ascii="Calibri Light" w:eastAsia="Times New Roman" w:hAnsi="Calibri Light" w:cs="Times New Roman"/>
      <w:spacing w:val="-10"/>
      <w:kern w:val="28"/>
      <w:sz w:val="56"/>
      <w:szCs w:val="56"/>
      <w:lang w:val="uk-UA"/>
    </w:rPr>
  </w:style>
  <w:style w:type="numbering" w:customStyle="1" w:styleId="65">
    <w:name w:val="Нет списка6"/>
    <w:next w:val="a2"/>
    <w:uiPriority w:val="99"/>
    <w:semiHidden/>
    <w:unhideWhenUsed/>
    <w:rsid w:val="00AC7CC8"/>
  </w:style>
  <w:style w:type="numbering" w:customStyle="1" w:styleId="1100">
    <w:name w:val="Нет списка110"/>
    <w:next w:val="a2"/>
    <w:semiHidden/>
    <w:rsid w:val="00AC7CC8"/>
  </w:style>
  <w:style w:type="table" w:customStyle="1" w:styleId="3d">
    <w:name w:val="Сетка таблицы3"/>
    <w:basedOn w:val="a1"/>
    <w:next w:val="a9"/>
    <w:uiPriority w:val="39"/>
    <w:rsid w:val="00AC7CC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AC7CC8"/>
  </w:style>
  <w:style w:type="table" w:customStyle="1" w:styleId="161">
    <w:name w:val="Сетка таблицы16"/>
    <w:basedOn w:val="a1"/>
    <w:next w:val="a9"/>
    <w:rsid w:val="00AC7CC8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0">
    <w:name w:val="Нет списка29"/>
    <w:next w:val="a2"/>
    <w:semiHidden/>
    <w:rsid w:val="00AC7CC8"/>
  </w:style>
  <w:style w:type="numbering" w:customStyle="1" w:styleId="392">
    <w:name w:val="Нет списка39"/>
    <w:next w:val="a2"/>
    <w:semiHidden/>
    <w:rsid w:val="00AC7CC8"/>
  </w:style>
  <w:style w:type="numbering" w:customStyle="1" w:styleId="49">
    <w:name w:val="Нет списка49"/>
    <w:next w:val="a2"/>
    <w:semiHidden/>
    <w:rsid w:val="00AC7CC8"/>
  </w:style>
  <w:style w:type="numbering" w:customStyle="1" w:styleId="74">
    <w:name w:val="Нет списка7"/>
    <w:next w:val="a2"/>
    <w:uiPriority w:val="99"/>
    <w:semiHidden/>
    <w:unhideWhenUsed/>
    <w:rsid w:val="003F245F"/>
  </w:style>
  <w:style w:type="numbering" w:customStyle="1" w:styleId="1200">
    <w:name w:val="Нет списка120"/>
    <w:next w:val="a2"/>
    <w:semiHidden/>
    <w:rsid w:val="003F245F"/>
  </w:style>
  <w:style w:type="table" w:customStyle="1" w:styleId="4a">
    <w:name w:val="Сетка таблицы4"/>
    <w:basedOn w:val="a1"/>
    <w:next w:val="a9"/>
    <w:uiPriority w:val="39"/>
    <w:rsid w:val="003F245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0"/>
    <w:next w:val="a2"/>
    <w:uiPriority w:val="99"/>
    <w:semiHidden/>
    <w:unhideWhenUsed/>
    <w:rsid w:val="003F245F"/>
  </w:style>
  <w:style w:type="table" w:customStyle="1" w:styleId="171">
    <w:name w:val="Сетка таблицы17"/>
    <w:basedOn w:val="a1"/>
    <w:next w:val="a9"/>
    <w:rsid w:val="003F245F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semiHidden/>
    <w:rsid w:val="003F245F"/>
  </w:style>
  <w:style w:type="numbering" w:customStyle="1" w:styleId="3100">
    <w:name w:val="Нет списка310"/>
    <w:next w:val="a2"/>
    <w:semiHidden/>
    <w:rsid w:val="003F245F"/>
  </w:style>
  <w:style w:type="numbering" w:customStyle="1" w:styleId="4100">
    <w:name w:val="Нет списка410"/>
    <w:next w:val="a2"/>
    <w:semiHidden/>
    <w:rsid w:val="003F245F"/>
  </w:style>
  <w:style w:type="table" w:customStyle="1" w:styleId="1ff0">
    <w:name w:val="Стиль таблицы1"/>
    <w:basedOn w:val="a1"/>
    <w:rsid w:val="00712F6C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0">
    <w:name w:val="rvts0"/>
    <w:basedOn w:val="a0"/>
    <w:rsid w:val="00712F6C"/>
  </w:style>
  <w:style w:type="character" w:customStyle="1" w:styleId="WW8Num1z0">
    <w:name w:val="WW8Num1z0"/>
    <w:rsid w:val="00712F6C"/>
    <w:rPr>
      <w:rFonts w:ascii="Times New Roman" w:hAnsi="Times New Roman"/>
    </w:rPr>
  </w:style>
  <w:style w:type="character" w:customStyle="1" w:styleId="WW8Num3z0">
    <w:name w:val="WW8Num3z0"/>
    <w:rsid w:val="00712F6C"/>
    <w:rPr>
      <w:rFonts w:ascii="Symbol" w:hAnsi="Symbol"/>
    </w:rPr>
  </w:style>
  <w:style w:type="character" w:customStyle="1" w:styleId="WW8Num4z0">
    <w:name w:val="WW8Num4z0"/>
    <w:rsid w:val="00712F6C"/>
    <w:rPr>
      <w:rFonts w:ascii="Symbol" w:hAnsi="Symbol"/>
    </w:rPr>
  </w:style>
  <w:style w:type="character" w:customStyle="1" w:styleId="WW8Num5z0">
    <w:name w:val="WW8Num5z0"/>
    <w:rsid w:val="00712F6C"/>
    <w:rPr>
      <w:rFonts w:cs="Times New Roman"/>
    </w:rPr>
  </w:style>
  <w:style w:type="character" w:customStyle="1" w:styleId="WW8Num6z0">
    <w:name w:val="WW8Num6z0"/>
    <w:rsid w:val="00712F6C"/>
    <w:rPr>
      <w:rFonts w:cs="Times New Roman"/>
    </w:rPr>
  </w:style>
  <w:style w:type="character" w:customStyle="1" w:styleId="WW8Num7z0">
    <w:name w:val="WW8Num7z0"/>
    <w:rsid w:val="00712F6C"/>
    <w:rPr>
      <w:rFonts w:cs="Times New Roman"/>
    </w:rPr>
  </w:style>
  <w:style w:type="character" w:customStyle="1" w:styleId="WW8Num8z0">
    <w:name w:val="WW8Num8z0"/>
    <w:rsid w:val="00712F6C"/>
    <w:rPr>
      <w:rFonts w:ascii="Symbol" w:hAnsi="Symbol"/>
    </w:rPr>
  </w:style>
  <w:style w:type="character" w:customStyle="1" w:styleId="WW8Num9z0">
    <w:name w:val="WW8Num9z0"/>
    <w:rsid w:val="00712F6C"/>
    <w:rPr>
      <w:rFonts w:ascii="Symbol" w:hAnsi="Symbol"/>
    </w:rPr>
  </w:style>
  <w:style w:type="character" w:customStyle="1" w:styleId="WW8Num10z0">
    <w:name w:val="WW8Num10z0"/>
    <w:rsid w:val="00712F6C"/>
    <w:rPr>
      <w:rFonts w:ascii="Symbol" w:hAnsi="Symbol"/>
    </w:rPr>
  </w:style>
  <w:style w:type="character" w:customStyle="1" w:styleId="WW8Num11z0">
    <w:name w:val="WW8Num11z0"/>
    <w:rsid w:val="00712F6C"/>
    <w:rPr>
      <w:rFonts w:cs="Times New Roman"/>
    </w:rPr>
  </w:style>
  <w:style w:type="character" w:customStyle="1" w:styleId="WW8Num12z0">
    <w:name w:val="WW8Num12z0"/>
    <w:rsid w:val="00712F6C"/>
    <w:rPr>
      <w:rFonts w:cs="Times New Roman"/>
    </w:rPr>
  </w:style>
  <w:style w:type="character" w:customStyle="1" w:styleId="WW8Num13z0">
    <w:name w:val="WW8Num13z0"/>
    <w:rsid w:val="00712F6C"/>
    <w:rPr>
      <w:rFonts w:ascii="Times New Roman" w:eastAsia="Batang" w:hAnsi="Times New Roman"/>
    </w:rPr>
  </w:style>
  <w:style w:type="character" w:customStyle="1" w:styleId="WW8Num14z0">
    <w:name w:val="WW8Num14z0"/>
    <w:rsid w:val="00712F6C"/>
    <w:rPr>
      <w:rFonts w:cs="Times New Roman"/>
    </w:rPr>
  </w:style>
  <w:style w:type="character" w:customStyle="1" w:styleId="WW8Num15z0">
    <w:name w:val="WW8Num15z0"/>
    <w:rsid w:val="00712F6C"/>
    <w:rPr>
      <w:rFonts w:cs="Times New Roman"/>
    </w:rPr>
  </w:style>
  <w:style w:type="character" w:customStyle="1" w:styleId="WW8Num16z0">
    <w:name w:val="WW8Num16z0"/>
    <w:rsid w:val="00712F6C"/>
    <w:rPr>
      <w:rFonts w:cs="Times New Roman"/>
    </w:rPr>
  </w:style>
  <w:style w:type="character" w:customStyle="1" w:styleId="WW8Num17z0">
    <w:name w:val="WW8Num17z0"/>
    <w:rsid w:val="00712F6C"/>
    <w:rPr>
      <w:rFonts w:cs="Times New Roman"/>
    </w:rPr>
  </w:style>
  <w:style w:type="character" w:customStyle="1" w:styleId="WW8Num18z0">
    <w:name w:val="WW8Num18z0"/>
    <w:rsid w:val="00712F6C"/>
    <w:rPr>
      <w:rFonts w:cs="Times New Roman"/>
    </w:rPr>
  </w:style>
  <w:style w:type="character" w:customStyle="1" w:styleId="WW8Num19z0">
    <w:name w:val="WW8Num19z0"/>
    <w:rsid w:val="00712F6C"/>
    <w:rPr>
      <w:rFonts w:cs="Times New Roman"/>
    </w:rPr>
  </w:style>
  <w:style w:type="character" w:customStyle="1" w:styleId="WW8Num20z0">
    <w:name w:val="WW8Num20z0"/>
    <w:rsid w:val="00712F6C"/>
    <w:rPr>
      <w:rFonts w:cs="Times New Roman"/>
    </w:rPr>
  </w:style>
  <w:style w:type="character" w:customStyle="1" w:styleId="WW8Num21z0">
    <w:name w:val="WW8Num21z0"/>
    <w:rsid w:val="00712F6C"/>
    <w:rPr>
      <w:rFonts w:cs="Times New Roman"/>
    </w:rPr>
  </w:style>
  <w:style w:type="character" w:customStyle="1" w:styleId="WW8Num22z1">
    <w:name w:val="WW8Num22z1"/>
    <w:rsid w:val="00712F6C"/>
    <w:rPr>
      <w:b/>
    </w:rPr>
  </w:style>
  <w:style w:type="character" w:customStyle="1" w:styleId="WW8Num23z0">
    <w:name w:val="WW8Num23z0"/>
    <w:rsid w:val="00712F6C"/>
    <w:rPr>
      <w:rFonts w:cs="Times New Roman"/>
    </w:rPr>
  </w:style>
  <w:style w:type="character" w:customStyle="1" w:styleId="WW8Num24z0">
    <w:name w:val="WW8Num24z0"/>
    <w:rsid w:val="00712F6C"/>
    <w:rPr>
      <w:rFonts w:cs="Times New Roman"/>
    </w:rPr>
  </w:style>
  <w:style w:type="character" w:customStyle="1" w:styleId="WW8Num25z0">
    <w:name w:val="WW8Num25z0"/>
    <w:rsid w:val="00712F6C"/>
    <w:rPr>
      <w:rFonts w:ascii="Symbol" w:hAnsi="Symbol"/>
    </w:rPr>
  </w:style>
  <w:style w:type="character" w:customStyle="1" w:styleId="WW8Num26z0">
    <w:name w:val="WW8Num26z0"/>
    <w:rsid w:val="00712F6C"/>
    <w:rPr>
      <w:rFonts w:cs="Times New Roman"/>
      <w:b/>
      <w:bCs/>
    </w:rPr>
  </w:style>
  <w:style w:type="character" w:customStyle="1" w:styleId="WW8Num27z0">
    <w:name w:val="WW8Num27z0"/>
    <w:rsid w:val="00712F6C"/>
    <w:rPr>
      <w:rFonts w:cs="Times New Roman"/>
    </w:rPr>
  </w:style>
  <w:style w:type="character" w:customStyle="1" w:styleId="WW8Num28z0">
    <w:name w:val="WW8Num28z0"/>
    <w:rsid w:val="00712F6C"/>
    <w:rPr>
      <w:rFonts w:cs="Times New Roman"/>
    </w:rPr>
  </w:style>
  <w:style w:type="character" w:customStyle="1" w:styleId="WW8Num29z0">
    <w:name w:val="WW8Num29z0"/>
    <w:rsid w:val="00712F6C"/>
    <w:rPr>
      <w:rFonts w:ascii="Times New Roman" w:eastAsia="Times New Roman" w:hAnsi="Times New Roman"/>
    </w:rPr>
  </w:style>
  <w:style w:type="character" w:customStyle="1" w:styleId="WW8Num30z0">
    <w:name w:val="WW8Num30z0"/>
    <w:rsid w:val="00712F6C"/>
    <w:rPr>
      <w:rFonts w:cs="Times New Roman"/>
    </w:rPr>
  </w:style>
  <w:style w:type="character" w:customStyle="1" w:styleId="WW8Num30z1">
    <w:name w:val="WW8Num30z1"/>
    <w:rsid w:val="00712F6C"/>
    <w:rPr>
      <w:rFonts w:ascii="Courier New" w:hAnsi="Courier New"/>
    </w:rPr>
  </w:style>
  <w:style w:type="character" w:customStyle="1" w:styleId="WW8Num30z2">
    <w:name w:val="WW8Num30z2"/>
    <w:rsid w:val="00712F6C"/>
    <w:rPr>
      <w:rFonts w:ascii="Wingdings" w:hAnsi="Wingdings"/>
    </w:rPr>
  </w:style>
  <w:style w:type="character" w:customStyle="1" w:styleId="WW8Num30z3">
    <w:name w:val="WW8Num30z3"/>
    <w:rsid w:val="00712F6C"/>
    <w:rPr>
      <w:rFonts w:ascii="Symbol" w:hAnsi="Symbol"/>
    </w:rPr>
  </w:style>
  <w:style w:type="character" w:customStyle="1" w:styleId="WW8Num31z0">
    <w:name w:val="WW8Num31z0"/>
    <w:rsid w:val="00712F6C"/>
    <w:rPr>
      <w:rFonts w:cs="Times New Roman"/>
    </w:rPr>
  </w:style>
  <w:style w:type="character" w:customStyle="1" w:styleId="WW8Num32z0">
    <w:name w:val="WW8Num32z0"/>
    <w:rsid w:val="00712F6C"/>
    <w:rPr>
      <w:rFonts w:ascii="Times New Roman" w:eastAsia="Times New Roman" w:hAnsi="Times New Roman"/>
    </w:rPr>
  </w:style>
  <w:style w:type="character" w:customStyle="1" w:styleId="WW8Num33z0">
    <w:name w:val="WW8Num33z0"/>
    <w:rsid w:val="00712F6C"/>
    <w:rPr>
      <w:rFonts w:cs="Times New Roman"/>
    </w:rPr>
  </w:style>
  <w:style w:type="character" w:customStyle="1" w:styleId="WW8Num34z0">
    <w:name w:val="WW8Num34z0"/>
    <w:rsid w:val="00712F6C"/>
    <w:rPr>
      <w:rFonts w:cs="Times New Roman"/>
    </w:rPr>
  </w:style>
  <w:style w:type="character" w:customStyle="1" w:styleId="WW8Num35z0">
    <w:name w:val="WW8Num35z0"/>
    <w:rsid w:val="00712F6C"/>
    <w:rPr>
      <w:rFonts w:ascii="Times New Roman" w:eastAsia="Batang" w:hAnsi="Times New Roman" w:cs="Times New Roman"/>
    </w:rPr>
  </w:style>
  <w:style w:type="character" w:customStyle="1" w:styleId="WW8Num36z0">
    <w:name w:val="WW8Num36z0"/>
    <w:rsid w:val="00712F6C"/>
    <w:rPr>
      <w:rFonts w:cs="Times New Roman"/>
    </w:rPr>
  </w:style>
  <w:style w:type="character" w:customStyle="1" w:styleId="WW8Num37z0">
    <w:name w:val="WW8Num37z0"/>
    <w:rsid w:val="00712F6C"/>
    <w:rPr>
      <w:rFonts w:cs="Times New Roman"/>
    </w:rPr>
  </w:style>
  <w:style w:type="character" w:customStyle="1" w:styleId="WW8Num38z0">
    <w:name w:val="WW8Num38z0"/>
    <w:rsid w:val="00712F6C"/>
    <w:rPr>
      <w:rFonts w:ascii="Symbol" w:hAnsi="Symbol"/>
    </w:rPr>
  </w:style>
  <w:style w:type="character" w:customStyle="1" w:styleId="WW8Num39z0">
    <w:name w:val="WW8Num39z0"/>
    <w:rsid w:val="00712F6C"/>
    <w:rPr>
      <w:rFonts w:cs="Times New Roman"/>
    </w:rPr>
  </w:style>
  <w:style w:type="character" w:customStyle="1" w:styleId="WW8Num40z0">
    <w:name w:val="WW8Num40z0"/>
    <w:rsid w:val="00712F6C"/>
    <w:rPr>
      <w:rFonts w:ascii="Symbol" w:hAnsi="Symbol"/>
    </w:rPr>
  </w:style>
  <w:style w:type="character" w:customStyle="1" w:styleId="WW8Num41z0">
    <w:name w:val="WW8Num41z0"/>
    <w:rsid w:val="00712F6C"/>
    <w:rPr>
      <w:rFonts w:cs="Times New Roman"/>
    </w:rPr>
  </w:style>
  <w:style w:type="character" w:customStyle="1" w:styleId="WW8Num42z0">
    <w:name w:val="WW8Num42z0"/>
    <w:rsid w:val="00712F6C"/>
    <w:rPr>
      <w:rFonts w:ascii="Symbol" w:hAnsi="Symbol"/>
    </w:rPr>
  </w:style>
  <w:style w:type="character" w:customStyle="1" w:styleId="WW8Num43z0">
    <w:name w:val="WW8Num43z0"/>
    <w:rsid w:val="00712F6C"/>
    <w:rPr>
      <w:rFonts w:cs="Times New Roman"/>
    </w:rPr>
  </w:style>
  <w:style w:type="character" w:customStyle="1" w:styleId="WW8Num44z0">
    <w:name w:val="WW8Num44z0"/>
    <w:rsid w:val="00712F6C"/>
    <w:rPr>
      <w:rFonts w:ascii="Symbol" w:hAnsi="Symbol"/>
    </w:rPr>
  </w:style>
  <w:style w:type="character" w:customStyle="1" w:styleId="WW8Num45z0">
    <w:name w:val="WW8Num45z0"/>
    <w:rsid w:val="00712F6C"/>
    <w:rPr>
      <w:rFonts w:ascii="Symbol" w:hAnsi="Symbol"/>
    </w:rPr>
  </w:style>
  <w:style w:type="character" w:customStyle="1" w:styleId="WW8Num46z0">
    <w:name w:val="WW8Num46z0"/>
    <w:rsid w:val="00712F6C"/>
    <w:rPr>
      <w:rFonts w:cs="Times New Roman"/>
    </w:rPr>
  </w:style>
  <w:style w:type="character" w:customStyle="1" w:styleId="WW8Num47z0">
    <w:name w:val="WW8Num47z0"/>
    <w:rsid w:val="00712F6C"/>
    <w:rPr>
      <w:rFonts w:cs="Times New Roman"/>
    </w:rPr>
  </w:style>
  <w:style w:type="character" w:customStyle="1" w:styleId="WW8Num48z0">
    <w:name w:val="WW8Num48z0"/>
    <w:rsid w:val="00712F6C"/>
    <w:rPr>
      <w:rFonts w:cs="Times New Roman"/>
    </w:rPr>
  </w:style>
  <w:style w:type="character" w:customStyle="1" w:styleId="WW8Num49z0">
    <w:name w:val="WW8Num49z0"/>
    <w:rsid w:val="00712F6C"/>
    <w:rPr>
      <w:rFonts w:cs="Times New Roman"/>
    </w:rPr>
  </w:style>
  <w:style w:type="character" w:customStyle="1" w:styleId="WW8Num50z0">
    <w:name w:val="WW8Num50z0"/>
    <w:rsid w:val="00712F6C"/>
    <w:rPr>
      <w:rFonts w:ascii="Wingdings 2" w:hAnsi="Wingdings 2"/>
      <w:color w:val="auto"/>
    </w:rPr>
  </w:style>
  <w:style w:type="character" w:customStyle="1" w:styleId="WW8Num51z0">
    <w:name w:val="WW8Num51z0"/>
    <w:rsid w:val="00712F6C"/>
    <w:rPr>
      <w:rFonts w:cs="Times New Roman"/>
    </w:rPr>
  </w:style>
  <w:style w:type="character" w:customStyle="1" w:styleId="WW8Num52z0">
    <w:name w:val="WW8Num52z0"/>
    <w:rsid w:val="00712F6C"/>
    <w:rPr>
      <w:rFonts w:ascii="Courier New" w:hAnsi="Courier New"/>
    </w:rPr>
  </w:style>
  <w:style w:type="character" w:customStyle="1" w:styleId="WW8Num53z0">
    <w:name w:val="WW8Num53z0"/>
    <w:rsid w:val="00712F6C"/>
    <w:rPr>
      <w:rFonts w:ascii="Times New Roman" w:eastAsia="Times New Roman" w:hAnsi="Times New Roman"/>
    </w:rPr>
  </w:style>
  <w:style w:type="character" w:customStyle="1" w:styleId="WW8Num54z0">
    <w:name w:val="WW8Num54z0"/>
    <w:rsid w:val="00712F6C"/>
    <w:rPr>
      <w:rFonts w:ascii="Wingdings" w:hAnsi="Wingdings"/>
    </w:rPr>
  </w:style>
  <w:style w:type="character" w:customStyle="1" w:styleId="WW8Num54z1">
    <w:name w:val="WW8Num54z1"/>
    <w:rsid w:val="00712F6C"/>
    <w:rPr>
      <w:rFonts w:ascii="Courier New" w:hAnsi="Courier New"/>
    </w:rPr>
  </w:style>
  <w:style w:type="character" w:customStyle="1" w:styleId="WW8Num55z0">
    <w:name w:val="WW8Num55z0"/>
    <w:rsid w:val="00712F6C"/>
    <w:rPr>
      <w:rFonts w:ascii="Calibri" w:eastAsia="Times New Roman" w:hAnsi="Calibri"/>
    </w:rPr>
  </w:style>
  <w:style w:type="character" w:customStyle="1" w:styleId="WW8Num56z0">
    <w:name w:val="WW8Num56z0"/>
    <w:rsid w:val="00712F6C"/>
    <w:rPr>
      <w:rFonts w:cs="Times New Roman"/>
    </w:rPr>
  </w:style>
  <w:style w:type="character" w:customStyle="1" w:styleId="WW8Num57z0">
    <w:name w:val="WW8Num57z0"/>
    <w:rsid w:val="00712F6C"/>
    <w:rPr>
      <w:rFonts w:cs="Times New Roman"/>
    </w:rPr>
  </w:style>
  <w:style w:type="character" w:customStyle="1" w:styleId="WW8Num58z0">
    <w:name w:val="WW8Num58z0"/>
    <w:rsid w:val="00712F6C"/>
    <w:rPr>
      <w:rFonts w:cs="Times New Roman"/>
    </w:rPr>
  </w:style>
  <w:style w:type="character" w:customStyle="1" w:styleId="WW8Num59z0">
    <w:name w:val="WW8Num59z0"/>
    <w:rsid w:val="00712F6C"/>
    <w:rPr>
      <w:rFonts w:cs="Times New Roman"/>
    </w:rPr>
  </w:style>
  <w:style w:type="character" w:customStyle="1" w:styleId="WW8Num60z0">
    <w:name w:val="WW8Num60z0"/>
    <w:rsid w:val="00712F6C"/>
    <w:rPr>
      <w:rFonts w:cs="Times New Roman"/>
    </w:rPr>
  </w:style>
  <w:style w:type="character" w:customStyle="1" w:styleId="WW8Num62z0">
    <w:name w:val="WW8Num62z0"/>
    <w:rsid w:val="00712F6C"/>
    <w:rPr>
      <w:rFonts w:ascii="Symbol" w:hAnsi="Symbol"/>
    </w:rPr>
  </w:style>
  <w:style w:type="character" w:customStyle="1" w:styleId="WW8Num63z0">
    <w:name w:val="WW8Num63z0"/>
    <w:rsid w:val="00712F6C"/>
    <w:rPr>
      <w:rFonts w:ascii="Symbol" w:hAnsi="Symbol"/>
    </w:rPr>
  </w:style>
  <w:style w:type="character" w:customStyle="1" w:styleId="WW8Num63z1">
    <w:name w:val="WW8Num63z1"/>
    <w:rsid w:val="00712F6C"/>
    <w:rPr>
      <w:rFonts w:ascii="Courier New" w:hAnsi="Courier New" w:cs="Courier New"/>
    </w:rPr>
  </w:style>
  <w:style w:type="character" w:customStyle="1" w:styleId="WW8Num63z2">
    <w:name w:val="WW8Num63z2"/>
    <w:rsid w:val="00712F6C"/>
    <w:rPr>
      <w:rFonts w:ascii="Wingdings" w:hAnsi="Wingdings"/>
    </w:rPr>
  </w:style>
  <w:style w:type="character" w:customStyle="1" w:styleId="WW8Num64z0">
    <w:name w:val="WW8Num64z0"/>
    <w:rsid w:val="00712F6C"/>
    <w:rPr>
      <w:rFonts w:cs="Times New Roman"/>
    </w:rPr>
  </w:style>
  <w:style w:type="character" w:customStyle="1" w:styleId="WW8Num64z1">
    <w:name w:val="WW8Num64z1"/>
    <w:rsid w:val="00712F6C"/>
    <w:rPr>
      <w:rFonts w:ascii="Symbol" w:hAnsi="Symbol"/>
    </w:rPr>
  </w:style>
  <w:style w:type="character" w:customStyle="1" w:styleId="WW8Num65z0">
    <w:name w:val="WW8Num65z0"/>
    <w:rsid w:val="00712F6C"/>
    <w:rPr>
      <w:rFonts w:ascii="Wingdings" w:hAnsi="Wingdings"/>
    </w:rPr>
  </w:style>
  <w:style w:type="character" w:customStyle="1" w:styleId="WW8Num65z1">
    <w:name w:val="WW8Num65z1"/>
    <w:rsid w:val="00712F6C"/>
    <w:rPr>
      <w:rFonts w:ascii="Courier New" w:hAnsi="Courier New" w:cs="Courier New"/>
    </w:rPr>
  </w:style>
  <w:style w:type="character" w:customStyle="1" w:styleId="WW8Num65z3">
    <w:name w:val="WW8Num65z3"/>
    <w:rsid w:val="00712F6C"/>
    <w:rPr>
      <w:rFonts w:ascii="Symbol" w:hAnsi="Symbol"/>
    </w:rPr>
  </w:style>
  <w:style w:type="character" w:customStyle="1" w:styleId="WW8Num66z0">
    <w:name w:val="WW8Num66z0"/>
    <w:rsid w:val="00712F6C"/>
    <w:rPr>
      <w:rFonts w:ascii="Symbol" w:hAnsi="Symbol"/>
    </w:rPr>
  </w:style>
  <w:style w:type="character" w:customStyle="1" w:styleId="WW8Num66z1">
    <w:name w:val="WW8Num66z1"/>
    <w:rsid w:val="00712F6C"/>
    <w:rPr>
      <w:rFonts w:ascii="Courier New" w:hAnsi="Courier New" w:cs="Courier New"/>
    </w:rPr>
  </w:style>
  <w:style w:type="character" w:customStyle="1" w:styleId="WW8Num66z2">
    <w:name w:val="WW8Num66z2"/>
    <w:rsid w:val="00712F6C"/>
    <w:rPr>
      <w:rFonts w:ascii="Wingdings" w:hAnsi="Wingdings"/>
    </w:rPr>
  </w:style>
  <w:style w:type="character" w:customStyle="1" w:styleId="WW8Num67z0">
    <w:name w:val="WW8Num67z0"/>
    <w:rsid w:val="00712F6C"/>
    <w:rPr>
      <w:rFonts w:ascii="Symbol" w:hAnsi="Symbol"/>
    </w:rPr>
  </w:style>
  <w:style w:type="character" w:customStyle="1" w:styleId="WW8Num67z1">
    <w:name w:val="WW8Num67z1"/>
    <w:rsid w:val="00712F6C"/>
    <w:rPr>
      <w:rFonts w:cs="Times New Roman"/>
    </w:rPr>
  </w:style>
  <w:style w:type="character" w:customStyle="1" w:styleId="WW8Num68z0">
    <w:name w:val="WW8Num68z0"/>
    <w:rsid w:val="00712F6C"/>
    <w:rPr>
      <w:rFonts w:cs="Times New Roman"/>
    </w:rPr>
  </w:style>
  <w:style w:type="character" w:customStyle="1" w:styleId="WW8Num68z1">
    <w:name w:val="WW8Num68z1"/>
    <w:rsid w:val="00712F6C"/>
    <w:rPr>
      <w:rFonts w:ascii="Symbol" w:hAnsi="Symbol"/>
    </w:rPr>
  </w:style>
  <w:style w:type="character" w:customStyle="1" w:styleId="WW8Num71z0">
    <w:name w:val="WW8Num71z0"/>
    <w:rsid w:val="00712F6C"/>
    <w:rPr>
      <w:rFonts w:ascii="Symbol" w:hAnsi="Symbol"/>
    </w:rPr>
  </w:style>
  <w:style w:type="character" w:customStyle="1" w:styleId="WW8Num71z1">
    <w:name w:val="WW8Num71z1"/>
    <w:rsid w:val="00712F6C"/>
    <w:rPr>
      <w:rFonts w:ascii="Courier New" w:hAnsi="Courier New"/>
    </w:rPr>
  </w:style>
  <w:style w:type="character" w:customStyle="1" w:styleId="WW8Num71z3">
    <w:name w:val="WW8Num71z3"/>
    <w:rsid w:val="00712F6C"/>
    <w:rPr>
      <w:rFonts w:cs="Times New Roman"/>
    </w:rPr>
  </w:style>
  <w:style w:type="character" w:customStyle="1" w:styleId="WW8Num72z0">
    <w:name w:val="WW8Num72z0"/>
    <w:rsid w:val="00712F6C"/>
    <w:rPr>
      <w:rFonts w:cs="Times New Roman"/>
    </w:rPr>
  </w:style>
  <w:style w:type="character" w:customStyle="1" w:styleId="WW8Num72z1">
    <w:name w:val="WW8Num72z1"/>
    <w:rsid w:val="00712F6C"/>
    <w:rPr>
      <w:rFonts w:ascii="Symbol" w:hAnsi="Symbol"/>
    </w:rPr>
  </w:style>
  <w:style w:type="character" w:customStyle="1" w:styleId="WW8Num74z0">
    <w:name w:val="WW8Num74z0"/>
    <w:rsid w:val="00712F6C"/>
    <w:rPr>
      <w:rFonts w:ascii="Symbol" w:hAnsi="Symbol"/>
    </w:rPr>
  </w:style>
  <w:style w:type="character" w:customStyle="1" w:styleId="WW8Num74z1">
    <w:name w:val="WW8Num74z1"/>
    <w:rsid w:val="00712F6C"/>
    <w:rPr>
      <w:rFonts w:ascii="Courier New" w:hAnsi="Courier New"/>
    </w:rPr>
  </w:style>
  <w:style w:type="character" w:customStyle="1" w:styleId="WW8Num74z2">
    <w:name w:val="WW8Num74z2"/>
    <w:rsid w:val="00712F6C"/>
    <w:rPr>
      <w:rFonts w:cs="Times New Roman"/>
    </w:rPr>
  </w:style>
  <w:style w:type="character" w:customStyle="1" w:styleId="WW8Num75z0">
    <w:name w:val="WW8Num75z0"/>
    <w:rsid w:val="00712F6C"/>
    <w:rPr>
      <w:rFonts w:ascii="Symbol" w:hAnsi="Symbol"/>
    </w:rPr>
  </w:style>
  <w:style w:type="character" w:customStyle="1" w:styleId="WW8Num75z1">
    <w:name w:val="WW8Num75z1"/>
    <w:rsid w:val="00712F6C"/>
    <w:rPr>
      <w:rFonts w:cs="Times New Roman"/>
    </w:rPr>
  </w:style>
  <w:style w:type="character" w:customStyle="1" w:styleId="WW8Num76z0">
    <w:name w:val="WW8Num76z0"/>
    <w:rsid w:val="00712F6C"/>
    <w:rPr>
      <w:rFonts w:ascii="Symbol" w:hAnsi="Symbol"/>
    </w:rPr>
  </w:style>
  <w:style w:type="character" w:customStyle="1" w:styleId="WW8Num77z0">
    <w:name w:val="WW8Num77z0"/>
    <w:rsid w:val="00712F6C"/>
    <w:rPr>
      <w:rFonts w:ascii="Times New Roman" w:eastAsia="Times New Roman" w:hAnsi="Times New Roman" w:cs="Times New Roman"/>
    </w:rPr>
  </w:style>
  <w:style w:type="character" w:customStyle="1" w:styleId="WW8Num77z1">
    <w:name w:val="WW8Num77z1"/>
    <w:rsid w:val="00712F6C"/>
    <w:rPr>
      <w:rFonts w:ascii="Courier New" w:hAnsi="Courier New" w:cs="Courier New"/>
    </w:rPr>
  </w:style>
  <w:style w:type="character" w:customStyle="1" w:styleId="WW8Num77z2">
    <w:name w:val="WW8Num77z2"/>
    <w:rsid w:val="00712F6C"/>
    <w:rPr>
      <w:rFonts w:ascii="Wingdings" w:hAnsi="Wingdings"/>
    </w:rPr>
  </w:style>
  <w:style w:type="character" w:customStyle="1" w:styleId="WW8Num77z3">
    <w:name w:val="WW8Num77z3"/>
    <w:rsid w:val="00712F6C"/>
    <w:rPr>
      <w:rFonts w:ascii="Symbol" w:hAnsi="Symbol"/>
    </w:rPr>
  </w:style>
  <w:style w:type="character" w:customStyle="1" w:styleId="WW8Num78z0">
    <w:name w:val="WW8Num78z0"/>
    <w:rsid w:val="00712F6C"/>
    <w:rPr>
      <w:rFonts w:ascii="Symbol" w:hAnsi="Symbol"/>
    </w:rPr>
  </w:style>
  <w:style w:type="character" w:customStyle="1" w:styleId="WW8Num78z1">
    <w:name w:val="WW8Num78z1"/>
    <w:rsid w:val="00712F6C"/>
    <w:rPr>
      <w:rFonts w:ascii="Courier New" w:hAnsi="Courier New" w:cs="Courier New"/>
    </w:rPr>
  </w:style>
  <w:style w:type="character" w:customStyle="1" w:styleId="WW8Num78z2">
    <w:name w:val="WW8Num78z2"/>
    <w:rsid w:val="00712F6C"/>
    <w:rPr>
      <w:rFonts w:ascii="Wingdings" w:hAnsi="Wingdings"/>
    </w:rPr>
  </w:style>
  <w:style w:type="character" w:customStyle="1" w:styleId="WW8Num79z0">
    <w:name w:val="WW8Num79z0"/>
    <w:rsid w:val="00712F6C"/>
    <w:rPr>
      <w:rFonts w:ascii="Symbol" w:hAnsi="Symbol"/>
    </w:rPr>
  </w:style>
  <w:style w:type="character" w:customStyle="1" w:styleId="WW8Num79z1">
    <w:name w:val="WW8Num79z1"/>
    <w:rsid w:val="00712F6C"/>
    <w:rPr>
      <w:rFonts w:ascii="Courier New" w:hAnsi="Courier New" w:cs="Courier New"/>
    </w:rPr>
  </w:style>
  <w:style w:type="character" w:customStyle="1" w:styleId="WW8Num79z2">
    <w:name w:val="WW8Num79z2"/>
    <w:rsid w:val="00712F6C"/>
    <w:rPr>
      <w:rFonts w:ascii="Wingdings" w:hAnsi="Wingdings"/>
    </w:rPr>
  </w:style>
  <w:style w:type="character" w:customStyle="1" w:styleId="WW8Num80z0">
    <w:name w:val="WW8Num80z0"/>
    <w:rsid w:val="00712F6C"/>
    <w:rPr>
      <w:rFonts w:ascii="Symbol" w:hAnsi="Symbol"/>
    </w:rPr>
  </w:style>
  <w:style w:type="character" w:customStyle="1" w:styleId="WW8Num80z1">
    <w:name w:val="WW8Num80z1"/>
    <w:rsid w:val="00712F6C"/>
    <w:rPr>
      <w:rFonts w:ascii="Courier New" w:hAnsi="Courier New" w:cs="Courier New"/>
    </w:rPr>
  </w:style>
  <w:style w:type="character" w:customStyle="1" w:styleId="WW8Num80z2">
    <w:name w:val="WW8Num80z2"/>
    <w:rsid w:val="00712F6C"/>
    <w:rPr>
      <w:rFonts w:ascii="Wingdings" w:hAnsi="Wingdings"/>
    </w:rPr>
  </w:style>
  <w:style w:type="character" w:customStyle="1" w:styleId="2f4">
    <w:name w:val="Основной шрифт абзаца2"/>
    <w:rsid w:val="00712F6C"/>
  </w:style>
  <w:style w:type="character" w:customStyle="1" w:styleId="WW8Num1z2">
    <w:name w:val="WW8Num1z2"/>
    <w:rsid w:val="00712F6C"/>
    <w:rPr>
      <w:rFonts w:ascii="Wingdings" w:hAnsi="Wingdings"/>
    </w:rPr>
  </w:style>
  <w:style w:type="character" w:customStyle="1" w:styleId="WW8Num1z3">
    <w:name w:val="WW8Num1z3"/>
    <w:rsid w:val="00712F6C"/>
    <w:rPr>
      <w:rFonts w:ascii="Symbol" w:hAnsi="Symbol"/>
    </w:rPr>
  </w:style>
  <w:style w:type="character" w:customStyle="1" w:styleId="WW8Num2z0">
    <w:name w:val="WW8Num2z0"/>
    <w:rsid w:val="00712F6C"/>
    <w:rPr>
      <w:rFonts w:cs="Times New Roman"/>
    </w:rPr>
  </w:style>
  <w:style w:type="character" w:customStyle="1" w:styleId="WW8Num3z1">
    <w:name w:val="WW8Num3z1"/>
    <w:rsid w:val="00712F6C"/>
    <w:rPr>
      <w:rFonts w:ascii="Courier New" w:hAnsi="Courier New"/>
    </w:rPr>
  </w:style>
  <w:style w:type="character" w:customStyle="1" w:styleId="WW8Num3z2">
    <w:name w:val="WW8Num3z2"/>
    <w:rsid w:val="00712F6C"/>
    <w:rPr>
      <w:rFonts w:ascii="Wingdings" w:hAnsi="Wingdings"/>
    </w:rPr>
  </w:style>
  <w:style w:type="character" w:customStyle="1" w:styleId="WW8Num4z1">
    <w:name w:val="WW8Num4z1"/>
    <w:rsid w:val="00712F6C"/>
    <w:rPr>
      <w:rFonts w:ascii="Courier New" w:hAnsi="Courier New"/>
    </w:rPr>
  </w:style>
  <w:style w:type="character" w:customStyle="1" w:styleId="WW8Num4z2">
    <w:name w:val="WW8Num4z2"/>
    <w:rsid w:val="00712F6C"/>
    <w:rPr>
      <w:rFonts w:ascii="Wingdings" w:hAnsi="Wingdings"/>
    </w:rPr>
  </w:style>
  <w:style w:type="character" w:customStyle="1" w:styleId="WW8Num8z1">
    <w:name w:val="WW8Num8z1"/>
    <w:rsid w:val="00712F6C"/>
    <w:rPr>
      <w:rFonts w:cs="Times New Roman"/>
    </w:rPr>
  </w:style>
  <w:style w:type="character" w:customStyle="1" w:styleId="WW8Num9z1">
    <w:name w:val="WW8Num9z1"/>
    <w:rsid w:val="00712F6C"/>
    <w:rPr>
      <w:rFonts w:ascii="Courier New" w:hAnsi="Courier New"/>
    </w:rPr>
  </w:style>
  <w:style w:type="character" w:customStyle="1" w:styleId="WW8Num9z2">
    <w:name w:val="WW8Num9z2"/>
    <w:rsid w:val="00712F6C"/>
    <w:rPr>
      <w:rFonts w:ascii="Wingdings" w:hAnsi="Wingdings"/>
    </w:rPr>
  </w:style>
  <w:style w:type="character" w:customStyle="1" w:styleId="WW8Num10z1">
    <w:name w:val="WW8Num10z1"/>
    <w:rsid w:val="00712F6C"/>
    <w:rPr>
      <w:rFonts w:ascii="Courier New" w:hAnsi="Courier New"/>
    </w:rPr>
  </w:style>
  <w:style w:type="character" w:customStyle="1" w:styleId="WW8Num10z2">
    <w:name w:val="WW8Num10z2"/>
    <w:rsid w:val="00712F6C"/>
    <w:rPr>
      <w:rFonts w:ascii="Wingdings" w:hAnsi="Wingdings"/>
    </w:rPr>
  </w:style>
  <w:style w:type="character" w:customStyle="1" w:styleId="WW8Num13z1">
    <w:name w:val="WW8Num13z1"/>
    <w:rsid w:val="00712F6C"/>
    <w:rPr>
      <w:rFonts w:ascii="Courier New" w:hAnsi="Courier New"/>
    </w:rPr>
  </w:style>
  <w:style w:type="character" w:customStyle="1" w:styleId="WW8Num13z2">
    <w:name w:val="WW8Num13z2"/>
    <w:rsid w:val="00712F6C"/>
    <w:rPr>
      <w:rFonts w:ascii="Wingdings" w:hAnsi="Wingdings"/>
    </w:rPr>
  </w:style>
  <w:style w:type="character" w:customStyle="1" w:styleId="WW8Num13z3">
    <w:name w:val="WW8Num13z3"/>
    <w:rsid w:val="00712F6C"/>
    <w:rPr>
      <w:rFonts w:ascii="Symbol" w:hAnsi="Symbol"/>
    </w:rPr>
  </w:style>
  <w:style w:type="character" w:customStyle="1" w:styleId="WW8Num14z1">
    <w:name w:val="WW8Num14z1"/>
    <w:rsid w:val="00712F6C"/>
    <w:rPr>
      <w:rFonts w:ascii="Symbol" w:hAnsi="Symbol"/>
    </w:rPr>
  </w:style>
  <w:style w:type="character" w:customStyle="1" w:styleId="WW8Num22z0">
    <w:name w:val="WW8Num22z0"/>
    <w:rsid w:val="00712F6C"/>
    <w:rPr>
      <w:rFonts w:cs="Times New Roman"/>
    </w:rPr>
  </w:style>
  <w:style w:type="character" w:customStyle="1" w:styleId="WW8Num25z1">
    <w:name w:val="WW8Num25z1"/>
    <w:rsid w:val="00712F6C"/>
    <w:rPr>
      <w:rFonts w:ascii="Courier New" w:hAnsi="Courier New"/>
    </w:rPr>
  </w:style>
  <w:style w:type="character" w:customStyle="1" w:styleId="WW8Num25z2">
    <w:name w:val="WW8Num25z2"/>
    <w:rsid w:val="00712F6C"/>
    <w:rPr>
      <w:rFonts w:ascii="Wingdings" w:hAnsi="Wingdings"/>
    </w:rPr>
  </w:style>
  <w:style w:type="character" w:customStyle="1" w:styleId="WW8Num26z1">
    <w:name w:val="WW8Num26z1"/>
    <w:rsid w:val="00712F6C"/>
    <w:rPr>
      <w:rFonts w:cs="Times New Roman"/>
    </w:rPr>
  </w:style>
  <w:style w:type="character" w:customStyle="1" w:styleId="WW8Num29z1">
    <w:name w:val="WW8Num29z1"/>
    <w:rsid w:val="00712F6C"/>
    <w:rPr>
      <w:rFonts w:ascii="Courier New" w:hAnsi="Courier New"/>
    </w:rPr>
  </w:style>
  <w:style w:type="character" w:customStyle="1" w:styleId="WW8Num29z2">
    <w:name w:val="WW8Num29z2"/>
    <w:rsid w:val="00712F6C"/>
    <w:rPr>
      <w:rFonts w:ascii="Wingdings" w:hAnsi="Wingdings"/>
    </w:rPr>
  </w:style>
  <w:style w:type="character" w:customStyle="1" w:styleId="WW8Num29z3">
    <w:name w:val="WW8Num29z3"/>
    <w:rsid w:val="00712F6C"/>
    <w:rPr>
      <w:rFonts w:ascii="Symbol" w:hAnsi="Symbol"/>
    </w:rPr>
  </w:style>
  <w:style w:type="character" w:customStyle="1" w:styleId="WW8Num32z1">
    <w:name w:val="WW8Num32z1"/>
    <w:rsid w:val="00712F6C"/>
    <w:rPr>
      <w:rFonts w:ascii="Courier New" w:hAnsi="Courier New"/>
    </w:rPr>
  </w:style>
  <w:style w:type="character" w:customStyle="1" w:styleId="WW8Num32z2">
    <w:name w:val="WW8Num32z2"/>
    <w:rsid w:val="00712F6C"/>
    <w:rPr>
      <w:rFonts w:ascii="Wingdings" w:hAnsi="Wingdings"/>
    </w:rPr>
  </w:style>
  <w:style w:type="character" w:customStyle="1" w:styleId="WW8Num32z3">
    <w:name w:val="WW8Num32z3"/>
    <w:rsid w:val="00712F6C"/>
    <w:rPr>
      <w:rFonts w:ascii="Symbol" w:hAnsi="Symbol"/>
    </w:rPr>
  </w:style>
  <w:style w:type="character" w:customStyle="1" w:styleId="WW8Num35z1">
    <w:name w:val="WW8Num35z1"/>
    <w:rsid w:val="00712F6C"/>
    <w:rPr>
      <w:rFonts w:ascii="Courier New" w:hAnsi="Courier New" w:cs="Courier New"/>
    </w:rPr>
  </w:style>
  <w:style w:type="character" w:customStyle="1" w:styleId="WW8Num35z2">
    <w:name w:val="WW8Num35z2"/>
    <w:rsid w:val="00712F6C"/>
    <w:rPr>
      <w:rFonts w:ascii="Wingdings" w:hAnsi="Wingdings"/>
    </w:rPr>
  </w:style>
  <w:style w:type="character" w:customStyle="1" w:styleId="WW8Num35z3">
    <w:name w:val="WW8Num35z3"/>
    <w:rsid w:val="00712F6C"/>
    <w:rPr>
      <w:rFonts w:ascii="Symbol" w:hAnsi="Symbol"/>
    </w:rPr>
  </w:style>
  <w:style w:type="character" w:customStyle="1" w:styleId="WW8Num38z1">
    <w:name w:val="WW8Num38z1"/>
    <w:rsid w:val="00712F6C"/>
    <w:rPr>
      <w:rFonts w:cs="Times New Roman"/>
    </w:rPr>
  </w:style>
  <w:style w:type="character" w:customStyle="1" w:styleId="WW8Num40z1">
    <w:name w:val="WW8Num40z1"/>
    <w:rsid w:val="00712F6C"/>
    <w:rPr>
      <w:rFonts w:cs="Times New Roman"/>
    </w:rPr>
  </w:style>
  <w:style w:type="character" w:customStyle="1" w:styleId="WW8Num42z1">
    <w:name w:val="WW8Num42z1"/>
    <w:rsid w:val="00712F6C"/>
    <w:rPr>
      <w:rFonts w:ascii="Courier New" w:hAnsi="Courier New"/>
    </w:rPr>
  </w:style>
  <w:style w:type="character" w:customStyle="1" w:styleId="WW8Num42z2">
    <w:name w:val="WW8Num42z2"/>
    <w:rsid w:val="00712F6C"/>
    <w:rPr>
      <w:rFonts w:ascii="Wingdings" w:hAnsi="Wingdings"/>
    </w:rPr>
  </w:style>
  <w:style w:type="character" w:customStyle="1" w:styleId="WW8Num44z1">
    <w:name w:val="WW8Num44z1"/>
    <w:rsid w:val="00712F6C"/>
    <w:rPr>
      <w:rFonts w:ascii="Courier New" w:hAnsi="Courier New"/>
    </w:rPr>
  </w:style>
  <w:style w:type="character" w:customStyle="1" w:styleId="WW8Num44z2">
    <w:name w:val="WW8Num44z2"/>
    <w:rsid w:val="00712F6C"/>
    <w:rPr>
      <w:rFonts w:ascii="Wingdings" w:hAnsi="Wingdings"/>
    </w:rPr>
  </w:style>
  <w:style w:type="character" w:customStyle="1" w:styleId="WW8Num45z1">
    <w:name w:val="WW8Num45z1"/>
    <w:rsid w:val="00712F6C"/>
    <w:rPr>
      <w:rFonts w:ascii="Courier New" w:hAnsi="Courier New"/>
    </w:rPr>
  </w:style>
  <w:style w:type="character" w:customStyle="1" w:styleId="WW8Num45z2">
    <w:name w:val="WW8Num45z2"/>
    <w:rsid w:val="00712F6C"/>
    <w:rPr>
      <w:rFonts w:ascii="Wingdings" w:hAnsi="Wingdings"/>
    </w:rPr>
  </w:style>
  <w:style w:type="character" w:customStyle="1" w:styleId="WW8Num50z1">
    <w:name w:val="WW8Num50z1"/>
    <w:rsid w:val="00712F6C"/>
    <w:rPr>
      <w:rFonts w:ascii="Courier New" w:hAnsi="Courier New"/>
    </w:rPr>
  </w:style>
  <w:style w:type="character" w:customStyle="1" w:styleId="WW8Num50z2">
    <w:name w:val="WW8Num50z2"/>
    <w:rsid w:val="00712F6C"/>
    <w:rPr>
      <w:rFonts w:ascii="Symbol" w:hAnsi="Symbol"/>
    </w:rPr>
  </w:style>
  <w:style w:type="character" w:customStyle="1" w:styleId="WW8Num50z3">
    <w:name w:val="WW8Num50z3"/>
    <w:rsid w:val="00712F6C"/>
    <w:rPr>
      <w:rFonts w:cs="Times New Roman"/>
    </w:rPr>
  </w:style>
  <w:style w:type="character" w:customStyle="1" w:styleId="WW8Num52z2">
    <w:name w:val="WW8Num52z2"/>
    <w:rsid w:val="00712F6C"/>
    <w:rPr>
      <w:rFonts w:ascii="Wingdings" w:hAnsi="Wingdings"/>
    </w:rPr>
  </w:style>
  <w:style w:type="character" w:customStyle="1" w:styleId="WW8Num52z3">
    <w:name w:val="WW8Num52z3"/>
    <w:rsid w:val="00712F6C"/>
    <w:rPr>
      <w:rFonts w:ascii="Symbol" w:hAnsi="Symbol"/>
    </w:rPr>
  </w:style>
  <w:style w:type="character" w:customStyle="1" w:styleId="WW8Num53z1">
    <w:name w:val="WW8Num53z1"/>
    <w:rsid w:val="00712F6C"/>
    <w:rPr>
      <w:rFonts w:ascii="Courier New" w:hAnsi="Courier New"/>
    </w:rPr>
  </w:style>
  <w:style w:type="character" w:customStyle="1" w:styleId="WW8Num53z2">
    <w:name w:val="WW8Num53z2"/>
    <w:rsid w:val="00712F6C"/>
    <w:rPr>
      <w:rFonts w:ascii="Wingdings" w:hAnsi="Wingdings"/>
    </w:rPr>
  </w:style>
  <w:style w:type="character" w:customStyle="1" w:styleId="WW8Num53z3">
    <w:name w:val="WW8Num53z3"/>
    <w:rsid w:val="00712F6C"/>
    <w:rPr>
      <w:rFonts w:ascii="Symbol" w:hAnsi="Symbol"/>
    </w:rPr>
  </w:style>
  <w:style w:type="character" w:customStyle="1" w:styleId="WW8Num54z2">
    <w:name w:val="WW8Num54z2"/>
    <w:rsid w:val="00712F6C"/>
    <w:rPr>
      <w:rFonts w:ascii="Symbol" w:hAnsi="Symbol"/>
    </w:rPr>
  </w:style>
  <w:style w:type="character" w:customStyle="1" w:styleId="WW8Num54z3">
    <w:name w:val="WW8Num54z3"/>
    <w:rsid w:val="00712F6C"/>
    <w:rPr>
      <w:rFonts w:cs="Times New Roman"/>
    </w:rPr>
  </w:style>
  <w:style w:type="character" w:customStyle="1" w:styleId="WW8Num55z1">
    <w:name w:val="WW8Num55z1"/>
    <w:rsid w:val="00712F6C"/>
    <w:rPr>
      <w:rFonts w:ascii="Courier New" w:hAnsi="Courier New"/>
    </w:rPr>
  </w:style>
  <w:style w:type="character" w:customStyle="1" w:styleId="WW8Num55z2">
    <w:name w:val="WW8Num55z2"/>
    <w:rsid w:val="00712F6C"/>
    <w:rPr>
      <w:rFonts w:ascii="Wingdings" w:hAnsi="Wingdings"/>
    </w:rPr>
  </w:style>
  <w:style w:type="character" w:customStyle="1" w:styleId="WW8Num55z3">
    <w:name w:val="WW8Num55z3"/>
    <w:rsid w:val="00712F6C"/>
    <w:rPr>
      <w:rFonts w:ascii="Symbol" w:hAnsi="Symbol"/>
    </w:rPr>
  </w:style>
  <w:style w:type="character" w:customStyle="1" w:styleId="1ff1">
    <w:name w:val="Основной шрифт абзаца1"/>
    <w:rsid w:val="00712F6C"/>
  </w:style>
  <w:style w:type="character" w:customStyle="1" w:styleId="afff6">
    <w:name w:val="Знак"/>
    <w:rsid w:val="00712F6C"/>
    <w:rPr>
      <w:rFonts w:ascii="Calibri" w:hAnsi="Calibri" w:cs="Calibri"/>
      <w:b/>
      <w:bCs/>
      <w:caps/>
      <w:color w:val="FFFFFF"/>
      <w:spacing w:val="15"/>
      <w:shd w:val="clear" w:color="auto" w:fill="4F81BD"/>
      <w:lang w:val="en-US"/>
    </w:rPr>
  </w:style>
  <w:style w:type="character" w:customStyle="1" w:styleId="WW-">
    <w:name w:val="WW- Знак"/>
    <w:rsid w:val="00712F6C"/>
    <w:rPr>
      <w:rFonts w:ascii="Calibri" w:hAnsi="Calibri" w:cs="Calibri"/>
      <w:caps/>
      <w:spacing w:val="15"/>
      <w:shd w:val="clear" w:color="auto" w:fill="DBE5F1"/>
      <w:lang w:val="en-US"/>
    </w:rPr>
  </w:style>
  <w:style w:type="character" w:customStyle="1" w:styleId="WW-1">
    <w:name w:val="WW- Знак1"/>
    <w:rsid w:val="00712F6C"/>
    <w:rPr>
      <w:rFonts w:ascii="Calibri" w:hAnsi="Calibri" w:cs="Calibri"/>
      <w:caps/>
      <w:color w:val="243F60"/>
      <w:spacing w:val="15"/>
      <w:lang w:val="en-US"/>
    </w:rPr>
  </w:style>
  <w:style w:type="character" w:customStyle="1" w:styleId="WW-12">
    <w:name w:val="WW- Знак12"/>
    <w:rsid w:val="00712F6C"/>
    <w:rPr>
      <w:rFonts w:ascii="Calibri" w:hAnsi="Calibri" w:cs="Calibri"/>
      <w:caps/>
      <w:color w:val="365F91"/>
      <w:spacing w:val="10"/>
      <w:lang w:val="en-US"/>
    </w:rPr>
  </w:style>
  <w:style w:type="character" w:customStyle="1" w:styleId="WW-123">
    <w:name w:val="WW- Знак123"/>
    <w:rsid w:val="00712F6C"/>
    <w:rPr>
      <w:rFonts w:ascii="Calibri" w:hAnsi="Calibri" w:cs="Calibri"/>
      <w:caps/>
      <w:color w:val="365F91"/>
      <w:spacing w:val="10"/>
      <w:lang w:val="en-US"/>
    </w:rPr>
  </w:style>
  <w:style w:type="character" w:customStyle="1" w:styleId="WW-1234">
    <w:name w:val="WW- Знак1234"/>
    <w:rsid w:val="00712F6C"/>
    <w:rPr>
      <w:rFonts w:ascii="Calibri" w:hAnsi="Calibri" w:cs="Calibri"/>
      <w:caps/>
      <w:color w:val="365F91"/>
      <w:spacing w:val="10"/>
      <w:lang w:val="en-US"/>
    </w:rPr>
  </w:style>
  <w:style w:type="character" w:customStyle="1" w:styleId="WW-12345">
    <w:name w:val="WW- Знак12345"/>
    <w:rsid w:val="00712F6C"/>
    <w:rPr>
      <w:rFonts w:ascii="Calibri" w:hAnsi="Calibri" w:cs="Calibri"/>
      <w:caps/>
      <w:color w:val="365F91"/>
      <w:spacing w:val="10"/>
      <w:lang w:val="en-US"/>
    </w:rPr>
  </w:style>
  <w:style w:type="character" w:customStyle="1" w:styleId="WW-123456">
    <w:name w:val="WW- Знак123456"/>
    <w:rsid w:val="00712F6C"/>
    <w:rPr>
      <w:rFonts w:ascii="Calibri" w:hAnsi="Calibri" w:cs="Calibri"/>
      <w:caps/>
      <w:spacing w:val="10"/>
      <w:sz w:val="18"/>
      <w:szCs w:val="18"/>
      <w:lang w:val="en-US"/>
    </w:rPr>
  </w:style>
  <w:style w:type="character" w:customStyle="1" w:styleId="WW-1234567">
    <w:name w:val="WW- Знак1234567"/>
    <w:rsid w:val="00712F6C"/>
    <w:rPr>
      <w:rFonts w:ascii="Calibri" w:hAnsi="Calibri" w:cs="Calibri"/>
      <w:i/>
      <w:iCs/>
      <w:caps/>
      <w:spacing w:val="10"/>
      <w:sz w:val="18"/>
      <w:szCs w:val="18"/>
      <w:lang w:val="en-US"/>
    </w:rPr>
  </w:style>
  <w:style w:type="character" w:customStyle="1" w:styleId="BodyTextIndentChar">
    <w:name w:val="Body Text Indent Char"/>
    <w:rsid w:val="00712F6C"/>
    <w:rPr>
      <w:rFonts w:ascii="Times New Roman" w:eastAsia="Batang" w:hAnsi="Times New Roman" w:cs="Times New Roman"/>
      <w:sz w:val="24"/>
      <w:szCs w:val="24"/>
      <w:lang w:val="ru-RU"/>
    </w:rPr>
  </w:style>
  <w:style w:type="character" w:customStyle="1" w:styleId="afff7">
    <w:name w:val="Знак Знак Знак Знак"/>
    <w:rsid w:val="00712F6C"/>
    <w:rPr>
      <w:rFonts w:ascii="Times New Roman" w:eastAsia="Batang" w:hAnsi="Times New Roman" w:cs="Times New Roman"/>
      <w:sz w:val="24"/>
      <w:szCs w:val="24"/>
      <w:lang w:val="ru-RU"/>
    </w:rPr>
  </w:style>
  <w:style w:type="character" w:customStyle="1" w:styleId="WW-12345678">
    <w:name w:val="WW- Знак12345678"/>
    <w:rsid w:val="00712F6C"/>
    <w:rPr>
      <w:rFonts w:ascii="Courier New" w:hAnsi="Courier New" w:cs="Courier New"/>
      <w:color w:val="000000"/>
      <w:sz w:val="21"/>
      <w:szCs w:val="21"/>
      <w:lang w:val="ru-RU"/>
    </w:rPr>
  </w:style>
  <w:style w:type="character" w:customStyle="1" w:styleId="HTML10">
    <w:name w:val="Стандартний HTML Знак1"/>
    <w:rsid w:val="00712F6C"/>
    <w:rPr>
      <w:rFonts w:ascii="Courier New" w:eastAsia="Batang" w:hAnsi="Courier New" w:cs="Courier New"/>
      <w:sz w:val="20"/>
      <w:szCs w:val="20"/>
      <w:lang w:val="ru-RU"/>
    </w:rPr>
  </w:style>
  <w:style w:type="character" w:customStyle="1" w:styleId="WW-123456789">
    <w:name w:val="WW- Знак123456789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">
    <w:name w:val="WW- Знак12345678910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11">
    <w:name w:val="WW- Знак1234567891011"/>
    <w:rsid w:val="00712F6C"/>
    <w:rPr>
      <w:rFonts w:ascii="Arial" w:hAnsi="Arial" w:cs="Arial"/>
      <w:sz w:val="20"/>
      <w:szCs w:val="20"/>
      <w:lang w:val="en-US"/>
    </w:rPr>
  </w:style>
  <w:style w:type="character" w:customStyle="1" w:styleId="WW-123456789101112">
    <w:name w:val="WW- Знак123456789101112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111213">
    <w:name w:val="WW- Знак12345678910111213"/>
    <w:rsid w:val="00712F6C"/>
    <w:rPr>
      <w:rFonts w:ascii="Calibri" w:hAnsi="Calibri" w:cs="Calibri"/>
      <w:caps/>
      <w:color w:val="4F81BD"/>
      <w:spacing w:val="10"/>
      <w:kern w:val="1"/>
      <w:sz w:val="52"/>
      <w:szCs w:val="52"/>
      <w:lang w:val="en-US"/>
    </w:rPr>
  </w:style>
  <w:style w:type="character" w:customStyle="1" w:styleId="WW-1234567891011121314">
    <w:name w:val="WW- Знак1234567891011121314"/>
    <w:rsid w:val="00712F6C"/>
    <w:rPr>
      <w:rFonts w:ascii="Calibri" w:hAnsi="Calibri" w:cs="Calibri"/>
      <w:caps/>
      <w:color w:val="595959"/>
      <w:spacing w:val="10"/>
      <w:sz w:val="24"/>
      <w:szCs w:val="24"/>
      <w:lang w:val="en-US"/>
    </w:rPr>
  </w:style>
  <w:style w:type="character" w:customStyle="1" w:styleId="WW-123456789101112131415">
    <w:name w:val="WW- Знак123456789101112131415"/>
    <w:rsid w:val="00712F6C"/>
    <w:rPr>
      <w:rFonts w:ascii="Arial" w:hAnsi="Arial" w:cs="Arial"/>
      <w:sz w:val="20"/>
      <w:szCs w:val="20"/>
      <w:lang w:val="en-US"/>
    </w:rPr>
  </w:style>
  <w:style w:type="character" w:customStyle="1" w:styleId="WW-12345678910111213141516">
    <w:name w:val="WW- Знак12345678910111213141516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11121314151617">
    <w:name w:val="WW- Знак1234567891011121314151617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1112131415161718">
    <w:name w:val="WW- Знак123456789101112131415161718"/>
    <w:rsid w:val="00712F6C"/>
    <w:rPr>
      <w:rFonts w:ascii="Calibri" w:hAnsi="Calibri" w:cs="Calibri"/>
      <w:sz w:val="20"/>
      <w:szCs w:val="20"/>
      <w:lang w:val="en-US"/>
    </w:rPr>
  </w:style>
  <w:style w:type="character" w:customStyle="1" w:styleId="WW-12345678910111213141516171819">
    <w:name w:val="WW- Знак12345678910111213141516171819"/>
    <w:rsid w:val="00712F6C"/>
    <w:rPr>
      <w:rFonts w:ascii="Tahoma" w:hAnsi="Tahoma" w:cs="Tahoma"/>
      <w:sz w:val="20"/>
      <w:szCs w:val="20"/>
      <w:shd w:val="clear" w:color="auto" w:fill="000080"/>
      <w:lang w:val="en-US"/>
    </w:rPr>
  </w:style>
  <w:style w:type="character" w:customStyle="1" w:styleId="WW-1234567891011121314151617181920">
    <w:name w:val="WW- Знак1234567891011121314151617181920"/>
    <w:rsid w:val="00712F6C"/>
  </w:style>
  <w:style w:type="character" w:customStyle="1" w:styleId="WW-123456789101112131415161718192021">
    <w:name w:val="WW- Знак123456789101112131415161718192021"/>
    <w:rsid w:val="00712F6C"/>
    <w:rPr>
      <w:rFonts w:ascii="Tahoma" w:hAnsi="Tahoma" w:cs="Tahoma"/>
      <w:sz w:val="16"/>
      <w:szCs w:val="16"/>
      <w:lang w:val="en-US"/>
    </w:rPr>
  </w:style>
  <w:style w:type="character" w:customStyle="1" w:styleId="NoSpacingChar">
    <w:name w:val="No Spacing Char"/>
    <w:rsid w:val="00712F6C"/>
    <w:rPr>
      <w:rFonts w:ascii="Calibri" w:hAnsi="Calibri" w:cs="Calibri"/>
      <w:lang w:val="en-US"/>
    </w:rPr>
  </w:style>
  <w:style w:type="character" w:customStyle="1" w:styleId="QuoteChar">
    <w:name w:val="Quote Char"/>
    <w:rsid w:val="00712F6C"/>
    <w:rPr>
      <w:rFonts w:ascii="Calibri" w:hAnsi="Calibri" w:cs="Calibri"/>
      <w:i/>
      <w:iCs/>
      <w:lang w:val="en-US"/>
    </w:rPr>
  </w:style>
  <w:style w:type="character" w:customStyle="1" w:styleId="1ff2">
    <w:name w:val="Цитація Знак1"/>
    <w:rsid w:val="00712F6C"/>
    <w:rPr>
      <w:rFonts w:ascii="Times New Roman" w:eastAsia="Batang" w:hAnsi="Times New Roman" w:cs="Times New Roman"/>
      <w:i/>
      <w:iCs/>
      <w:color w:val="000000"/>
      <w:sz w:val="24"/>
      <w:szCs w:val="24"/>
      <w:lang w:val="ru-RU"/>
    </w:rPr>
  </w:style>
  <w:style w:type="character" w:customStyle="1" w:styleId="IntenseQuoteChar">
    <w:name w:val="Intense Quote Char"/>
    <w:rsid w:val="00712F6C"/>
    <w:rPr>
      <w:rFonts w:ascii="Calibri" w:hAnsi="Calibri" w:cs="Calibri"/>
      <w:i/>
      <w:iCs/>
      <w:color w:val="4F81BD"/>
      <w:lang w:val="en-US"/>
    </w:rPr>
  </w:style>
  <w:style w:type="character" w:customStyle="1" w:styleId="1ff3">
    <w:name w:val="Насичена цитата Знак1"/>
    <w:rsid w:val="00712F6C"/>
    <w:rPr>
      <w:rFonts w:ascii="Times New Roman" w:eastAsia="Batang" w:hAnsi="Times New Roman" w:cs="Times New Roman"/>
      <w:b/>
      <w:bCs/>
      <w:i/>
      <w:iCs/>
      <w:color w:val="4F81BD"/>
      <w:sz w:val="24"/>
      <w:szCs w:val="24"/>
      <w:lang w:val="ru-RU"/>
    </w:rPr>
  </w:style>
  <w:style w:type="character" w:customStyle="1" w:styleId="afff8">
    <w:name w:val="Символ сноски"/>
    <w:rsid w:val="00712F6C"/>
    <w:rPr>
      <w:rFonts w:cs="Times New Roman"/>
      <w:vertAlign w:val="superscript"/>
    </w:rPr>
  </w:style>
  <w:style w:type="character" w:customStyle="1" w:styleId="1ff4">
    <w:name w:val="Знак примечания1"/>
    <w:rsid w:val="00712F6C"/>
    <w:rPr>
      <w:rFonts w:cs="Times New Roman"/>
      <w:sz w:val="16"/>
      <w:szCs w:val="16"/>
    </w:rPr>
  </w:style>
  <w:style w:type="character" w:customStyle="1" w:styleId="msosubtleemphasis0">
    <w:name w:val="msosubtleemphasis"/>
    <w:rsid w:val="00712F6C"/>
    <w:rPr>
      <w:i/>
      <w:color w:val="243F60"/>
    </w:rPr>
  </w:style>
  <w:style w:type="character" w:customStyle="1" w:styleId="msointenseemphasis0">
    <w:name w:val="msointenseemphasis"/>
    <w:rsid w:val="00712F6C"/>
    <w:rPr>
      <w:b/>
      <w:caps/>
      <w:color w:val="243F60"/>
      <w:spacing w:val="10"/>
    </w:rPr>
  </w:style>
  <w:style w:type="character" w:customStyle="1" w:styleId="msosubtlereference0">
    <w:name w:val="msosubtlereference"/>
    <w:rsid w:val="00712F6C"/>
    <w:rPr>
      <w:b/>
      <w:color w:val="4F81BD"/>
    </w:rPr>
  </w:style>
  <w:style w:type="character" w:customStyle="1" w:styleId="msointensereference0">
    <w:name w:val="msointensereference"/>
    <w:rsid w:val="00712F6C"/>
    <w:rPr>
      <w:b/>
      <w:i/>
      <w:caps/>
      <w:color w:val="4F81BD"/>
    </w:rPr>
  </w:style>
  <w:style w:type="character" w:customStyle="1" w:styleId="msobooktitle0">
    <w:name w:val="msobooktitle"/>
    <w:rsid w:val="00712F6C"/>
    <w:rPr>
      <w:b/>
      <w:i/>
      <w:spacing w:val="9"/>
    </w:rPr>
  </w:style>
  <w:style w:type="character" w:customStyle="1" w:styleId="CharChar">
    <w:name w:val="Char Char"/>
    <w:rsid w:val="00712F6C"/>
    <w:rPr>
      <w:rFonts w:cs="Times New Roman"/>
      <w:i/>
      <w:iCs/>
      <w:sz w:val="28"/>
      <w:szCs w:val="28"/>
      <w:lang w:val="en-GB"/>
    </w:rPr>
  </w:style>
  <w:style w:type="character" w:customStyle="1" w:styleId="Char">
    <w:name w:val="Char"/>
    <w:rsid w:val="00712F6C"/>
    <w:rPr>
      <w:rFonts w:ascii="Arial" w:hAnsi="Arial" w:cs="Arial"/>
      <w:b/>
      <w:bCs/>
      <w:kern w:val="1"/>
      <w:sz w:val="32"/>
      <w:szCs w:val="32"/>
      <w:lang w:val="en-GB"/>
    </w:rPr>
  </w:style>
  <w:style w:type="character" w:customStyle="1" w:styleId="BodyTextChar">
    <w:name w:val="Body Text Char"/>
    <w:rsid w:val="00712F6C"/>
    <w:rPr>
      <w:rFonts w:cs="Times New Roman"/>
      <w:sz w:val="24"/>
      <w:szCs w:val="24"/>
      <w:lang w:val="en-GB"/>
    </w:rPr>
  </w:style>
  <w:style w:type="character" w:customStyle="1" w:styleId="text-content">
    <w:name w:val="text-content"/>
    <w:rsid w:val="00712F6C"/>
    <w:rPr>
      <w:rFonts w:cs="Times New Roman"/>
    </w:rPr>
  </w:style>
  <w:style w:type="character" w:customStyle="1" w:styleId="bodytext0">
    <w:name w:val="bodytext"/>
    <w:rsid w:val="00712F6C"/>
    <w:rPr>
      <w:rFonts w:cs="Times New Roman"/>
    </w:rPr>
  </w:style>
  <w:style w:type="character" w:customStyle="1" w:styleId="afff9">
    <w:name w:val="a"/>
    <w:rsid w:val="00712F6C"/>
    <w:rPr>
      <w:rFonts w:cs="Times New Roman"/>
    </w:rPr>
  </w:style>
  <w:style w:type="character" w:customStyle="1" w:styleId="afffa">
    <w:name w:val="Обычный (веб) Знак Знак"/>
    <w:rsid w:val="00712F6C"/>
    <w:rPr>
      <w:rFonts w:cs="Times New Roman"/>
      <w:sz w:val="24"/>
      <w:szCs w:val="24"/>
      <w:lang w:val="ru-RU"/>
    </w:rPr>
  </w:style>
  <w:style w:type="character" w:customStyle="1" w:styleId="ACtab">
    <w:name w:val="AC tab Знак Знак"/>
    <w:rsid w:val="00712F6C"/>
    <w:rPr>
      <w:rFonts w:ascii="Times New Roman" w:eastAsia="Batang" w:hAnsi="Times New Roman" w:cs="Times New Roman"/>
      <w:sz w:val="24"/>
      <w:szCs w:val="24"/>
      <w:lang w:val="ru-RU"/>
    </w:rPr>
  </w:style>
  <w:style w:type="character" w:customStyle="1" w:styleId="afffb">
    <w:name w:val="Символ нумерации"/>
    <w:rsid w:val="00712F6C"/>
  </w:style>
  <w:style w:type="character" w:customStyle="1" w:styleId="afffc">
    <w:name w:val="Знак Знак"/>
    <w:rsid w:val="00712F6C"/>
    <w:rPr>
      <w:rFonts w:eastAsia="Batang"/>
      <w:sz w:val="24"/>
      <w:szCs w:val="24"/>
      <w:lang w:val="uk-UA" w:eastAsia="ar-SA" w:bidi="ar-SA"/>
    </w:rPr>
  </w:style>
  <w:style w:type="character" w:customStyle="1" w:styleId="1ff5">
    <w:name w:val="Знак сноски1"/>
    <w:rsid w:val="00712F6C"/>
    <w:rPr>
      <w:vertAlign w:val="superscript"/>
    </w:rPr>
  </w:style>
  <w:style w:type="character" w:customStyle="1" w:styleId="afffd">
    <w:name w:val="Символы концевой сноски"/>
    <w:rsid w:val="00712F6C"/>
  </w:style>
  <w:style w:type="paragraph" w:customStyle="1" w:styleId="1ff6">
    <w:name w:val="Заголовок1"/>
    <w:basedOn w:val="a"/>
    <w:next w:val="af6"/>
    <w:rsid w:val="00712F6C"/>
    <w:pPr>
      <w:keepNext/>
      <w:spacing w:before="240" w:after="120"/>
    </w:pPr>
    <w:rPr>
      <w:rFonts w:ascii="Arial" w:eastAsia="SimSun" w:hAnsi="Arial" w:cs="Mangal"/>
      <w:sz w:val="28"/>
    </w:rPr>
  </w:style>
  <w:style w:type="paragraph" w:styleId="afffe">
    <w:name w:val="List"/>
    <w:basedOn w:val="af6"/>
    <w:rsid w:val="00712F6C"/>
    <w:pPr>
      <w:spacing w:after="120"/>
    </w:pPr>
    <w:rPr>
      <w:rFonts w:cs="Mangal"/>
      <w:b w:val="0"/>
      <w:bCs w:val="0"/>
      <w:sz w:val="24"/>
      <w:szCs w:val="28"/>
      <w:lang w:val="uk-UA" w:eastAsia="en-US"/>
    </w:rPr>
  </w:style>
  <w:style w:type="paragraph" w:customStyle="1" w:styleId="2f5">
    <w:name w:val="Название2"/>
    <w:basedOn w:val="a"/>
    <w:rsid w:val="00712F6C"/>
    <w:pPr>
      <w:suppressLineNumbers/>
      <w:spacing w:before="120" w:after="120"/>
    </w:pPr>
    <w:rPr>
      <w:rFonts w:cs="Mangal"/>
      <w:i/>
      <w:iCs/>
    </w:rPr>
  </w:style>
  <w:style w:type="paragraph" w:customStyle="1" w:styleId="2f6">
    <w:name w:val="Указатель2"/>
    <w:basedOn w:val="a"/>
    <w:rsid w:val="00712F6C"/>
    <w:pPr>
      <w:suppressLineNumbers/>
    </w:pPr>
    <w:rPr>
      <w:rFonts w:cs="Mangal"/>
    </w:rPr>
  </w:style>
  <w:style w:type="paragraph" w:customStyle="1" w:styleId="1ff7">
    <w:name w:val="Название1"/>
    <w:basedOn w:val="a"/>
    <w:rsid w:val="00712F6C"/>
    <w:pPr>
      <w:suppressLineNumbers/>
      <w:spacing w:before="120" w:after="120"/>
    </w:pPr>
    <w:rPr>
      <w:rFonts w:cs="Mangal"/>
      <w:i/>
      <w:iCs/>
    </w:rPr>
  </w:style>
  <w:style w:type="paragraph" w:customStyle="1" w:styleId="1ff8">
    <w:name w:val="Указатель1"/>
    <w:basedOn w:val="a"/>
    <w:rsid w:val="00712F6C"/>
    <w:pPr>
      <w:suppressLineNumbers/>
    </w:pPr>
    <w:rPr>
      <w:rFonts w:cs="Mangal"/>
    </w:rPr>
  </w:style>
  <w:style w:type="paragraph" w:customStyle="1" w:styleId="1ff9">
    <w:name w:val="Основной текст с отступом1"/>
    <w:basedOn w:val="a"/>
    <w:rsid w:val="00712F6C"/>
    <w:pPr>
      <w:spacing w:after="120"/>
      <w:ind w:left="283"/>
    </w:pPr>
  </w:style>
  <w:style w:type="paragraph" w:customStyle="1" w:styleId="1ffa">
    <w:name w:val="Обычный отступ1"/>
    <w:basedOn w:val="a"/>
    <w:rsid w:val="00712F6C"/>
    <w:pPr>
      <w:overflowPunct w:val="0"/>
      <w:autoSpaceDE w:val="0"/>
      <w:spacing w:before="200" w:after="200" w:line="276" w:lineRule="auto"/>
    </w:pPr>
    <w:rPr>
      <w:rFonts w:ascii="Calibri" w:eastAsia="Times New Roman" w:hAnsi="Calibri" w:cs="Calibri"/>
      <w:lang w:val="en-US"/>
    </w:rPr>
  </w:style>
  <w:style w:type="paragraph" w:customStyle="1" w:styleId="1ffb">
    <w:name w:val="Текст примечания1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1ffc">
    <w:name w:val="Название объекта1"/>
    <w:basedOn w:val="a"/>
    <w:rsid w:val="00712F6C"/>
    <w:pPr>
      <w:spacing w:before="280" w:after="280"/>
    </w:pPr>
    <w:rPr>
      <w:rFonts w:eastAsia="Times New Roman"/>
    </w:rPr>
  </w:style>
  <w:style w:type="paragraph" w:customStyle="1" w:styleId="1ffd">
    <w:name w:val="Перечень рисунков1"/>
    <w:basedOn w:val="a"/>
    <w:next w:val="a"/>
    <w:rsid w:val="00712F6C"/>
    <w:pPr>
      <w:spacing w:before="200" w:after="200" w:line="276" w:lineRule="auto"/>
      <w:ind w:left="440" w:hanging="440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1ffe">
    <w:name w:val="Маркированный список1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1fff">
    <w:name w:val="Нумерованный список1"/>
    <w:basedOn w:val="a"/>
    <w:rsid w:val="00712F6C"/>
    <w:pPr>
      <w:spacing w:before="280" w:after="280"/>
    </w:pPr>
    <w:rPr>
      <w:rFonts w:eastAsia="Times New Roman"/>
    </w:rPr>
  </w:style>
  <w:style w:type="paragraph" w:customStyle="1" w:styleId="219">
    <w:name w:val="Список 21"/>
    <w:basedOn w:val="a"/>
    <w:rsid w:val="00712F6C"/>
    <w:pPr>
      <w:spacing w:before="200" w:after="200" w:line="276" w:lineRule="auto"/>
      <w:ind w:left="566" w:hanging="283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21a">
    <w:name w:val="Маркированный список 21"/>
    <w:basedOn w:val="a"/>
    <w:rsid w:val="00712F6C"/>
    <w:pPr>
      <w:tabs>
        <w:tab w:val="left" w:pos="720"/>
      </w:tabs>
      <w:spacing w:before="200" w:after="120" w:line="276" w:lineRule="auto"/>
      <w:ind w:left="720" w:hanging="360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316">
    <w:name w:val="Основной текст 31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lang w:val="en-US"/>
    </w:rPr>
  </w:style>
  <w:style w:type="paragraph" w:customStyle="1" w:styleId="1fff0">
    <w:name w:val="Схема документа1"/>
    <w:basedOn w:val="a"/>
    <w:rsid w:val="00712F6C"/>
    <w:pPr>
      <w:shd w:val="clear" w:color="auto" w:fill="000080"/>
      <w:spacing w:before="200" w:after="200" w:line="276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spacing0">
    <w:name w:val="msonospacing"/>
    <w:basedOn w:val="a"/>
    <w:rsid w:val="00712F6C"/>
    <w:rPr>
      <w:rFonts w:ascii="Calibri" w:eastAsia="Times New Roman" w:hAnsi="Calibri" w:cs="Calibri"/>
      <w:sz w:val="20"/>
      <w:szCs w:val="20"/>
      <w:lang w:val="en-US"/>
    </w:rPr>
  </w:style>
  <w:style w:type="paragraph" w:customStyle="1" w:styleId="msolistparagraph0">
    <w:name w:val="msolistparagraph"/>
    <w:basedOn w:val="a"/>
    <w:rsid w:val="00712F6C"/>
    <w:pPr>
      <w:spacing w:before="200" w:after="200" w:line="276" w:lineRule="auto"/>
      <w:ind w:left="720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msoquote0">
    <w:name w:val="msoquote"/>
    <w:basedOn w:val="a"/>
    <w:next w:val="a"/>
    <w:rsid w:val="00712F6C"/>
    <w:pPr>
      <w:spacing w:before="200" w:after="200" w:line="276" w:lineRule="auto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msointensequote0">
    <w:name w:val="msointensequote"/>
    <w:basedOn w:val="a"/>
    <w:next w:val="a"/>
    <w:rsid w:val="00712F6C"/>
    <w:pPr>
      <w:pBdr>
        <w:top w:val="single" w:sz="4" w:space="0" w:color="808080"/>
        <w:left w:val="single" w:sz="4" w:space="10" w:color="808080"/>
      </w:pBdr>
      <w:spacing w:before="200" w:line="276" w:lineRule="auto"/>
      <w:ind w:left="1296" w:right="1152"/>
    </w:pPr>
    <w:rPr>
      <w:rFonts w:ascii="Calibri" w:eastAsia="Times New Roman" w:hAnsi="Calibri" w:cs="Calibri"/>
      <w:i/>
      <w:iCs/>
      <w:color w:val="4F81BD"/>
      <w:sz w:val="20"/>
      <w:szCs w:val="20"/>
      <w:lang w:val="en-US"/>
    </w:rPr>
  </w:style>
  <w:style w:type="paragraph" w:customStyle="1" w:styleId="msotocheading0">
    <w:name w:val="msotocheading"/>
    <w:basedOn w:val="1"/>
    <w:next w:val="a"/>
    <w:rsid w:val="00712F6C"/>
    <w:rPr>
      <w:lang w:val="ru-RU"/>
    </w:rPr>
  </w:style>
  <w:style w:type="paragraph" w:customStyle="1" w:styleId="TableHeading">
    <w:name w:val="Table Heading"/>
    <w:basedOn w:val="a"/>
    <w:rsid w:val="00712F6C"/>
    <w:pPr>
      <w:spacing w:before="120" w:after="120"/>
      <w:jc w:val="center"/>
    </w:pPr>
    <w:rPr>
      <w:rFonts w:ascii="Calibri" w:eastAsia="Times New Roman" w:hAnsi="Calibri" w:cs="Calibri"/>
      <w:b/>
      <w:bCs/>
      <w:sz w:val="26"/>
      <w:szCs w:val="26"/>
      <w:lang w:val="en-US"/>
    </w:rPr>
  </w:style>
  <w:style w:type="paragraph" w:customStyle="1" w:styleId="HeadingCaption">
    <w:name w:val="Heading Caption"/>
    <w:basedOn w:val="a"/>
    <w:next w:val="a"/>
    <w:rsid w:val="00712F6C"/>
    <w:pPr>
      <w:spacing w:before="200" w:after="200" w:line="360" w:lineRule="auto"/>
      <w:jc w:val="center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Source">
    <w:name w:val="Source"/>
    <w:basedOn w:val="a"/>
    <w:rsid w:val="00712F6C"/>
    <w:pPr>
      <w:spacing w:before="200" w:after="120" w:line="276" w:lineRule="auto"/>
    </w:pPr>
    <w:rPr>
      <w:rFonts w:ascii="Arial" w:eastAsia="Times New Roman" w:hAnsi="Arial" w:cs="Arial"/>
      <w:i/>
      <w:iCs/>
      <w:sz w:val="16"/>
      <w:szCs w:val="16"/>
      <w:lang w:val="en-US"/>
    </w:rPr>
  </w:style>
  <w:style w:type="paragraph" w:customStyle="1" w:styleId="Tabletext">
    <w:name w:val="Tabletext"/>
    <w:basedOn w:val="a"/>
    <w:rsid w:val="00712F6C"/>
    <w:pPr>
      <w:spacing w:before="40" w:after="40" w:line="276" w:lineRule="auto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Tablehead">
    <w:name w:val="Tablehead"/>
    <w:basedOn w:val="Tabletext"/>
    <w:rsid w:val="00712F6C"/>
    <w:rPr>
      <w:b/>
      <w:bCs/>
    </w:rPr>
  </w:style>
  <w:style w:type="paragraph" w:customStyle="1" w:styleId="Body">
    <w:name w:val="Body"/>
    <w:rsid w:val="00712F6C"/>
    <w:pPr>
      <w:suppressAutoHyphens/>
      <w:spacing w:before="200" w:after="240" w:line="276" w:lineRule="auto"/>
    </w:pPr>
    <w:rPr>
      <w:rFonts w:ascii="Helvetica" w:eastAsia="Arial" w:hAnsi="Helvetica" w:cs="Helvetica"/>
      <w:color w:val="000000"/>
      <w:sz w:val="24"/>
      <w:szCs w:val="24"/>
      <w:lang w:val="en-US" w:eastAsia="ar-SA"/>
    </w:rPr>
  </w:style>
  <w:style w:type="paragraph" w:customStyle="1" w:styleId="Quotation">
    <w:name w:val="Quotation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StyleFirstline127cmLinespacingDouble">
    <w:name w:val="Style First line:  1.27 cm Line spacing:  Double"/>
    <w:basedOn w:val="a"/>
    <w:rsid w:val="00712F6C"/>
    <w:pPr>
      <w:spacing w:before="200" w:after="200" w:line="276" w:lineRule="auto"/>
      <w:ind w:firstLine="720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SectionHead">
    <w:name w:val="Section # Head"/>
    <w:basedOn w:val="a"/>
    <w:rsid w:val="00712F6C"/>
    <w:pPr>
      <w:pBdr>
        <w:bottom w:val="single" w:sz="4" w:space="2" w:color="000000"/>
      </w:pBdr>
      <w:spacing w:before="200" w:after="200" w:line="276" w:lineRule="auto"/>
    </w:pPr>
    <w:rPr>
      <w:rFonts w:ascii="Arial" w:eastAsia="Times New Roman" w:hAnsi="Arial" w:cs="Arial"/>
      <w:b/>
      <w:bCs/>
      <w:caps/>
      <w:spacing w:val="20"/>
      <w:lang w:val="en-US"/>
    </w:rPr>
  </w:style>
  <w:style w:type="paragraph" w:customStyle="1" w:styleId="p9">
    <w:name w:val="p9"/>
    <w:basedOn w:val="a"/>
    <w:rsid w:val="00712F6C"/>
    <w:pPr>
      <w:widowControl w:val="0"/>
      <w:tabs>
        <w:tab w:val="left" w:pos="720"/>
      </w:tabs>
      <w:snapToGrid w:val="0"/>
      <w:spacing w:before="200" w:after="200" w:line="280" w:lineRule="atLeast"/>
    </w:pPr>
    <w:rPr>
      <w:rFonts w:ascii="Calibri" w:eastAsia="Times New Roman" w:hAnsi="Calibri" w:cs="Calibri"/>
      <w:lang w:val="en-US"/>
    </w:rPr>
  </w:style>
  <w:style w:type="paragraph" w:customStyle="1" w:styleId="Subhead">
    <w:name w:val="Subhead"/>
    <w:next w:val="a"/>
    <w:rsid w:val="00712F6C"/>
    <w:pPr>
      <w:keepNext/>
      <w:suppressAutoHyphens/>
      <w:spacing w:before="200" w:after="240" w:line="276" w:lineRule="auto"/>
    </w:pPr>
    <w:rPr>
      <w:rFonts w:ascii="Arial" w:eastAsia="Arial" w:hAnsi="Arial" w:cs="Arial"/>
      <w:b/>
      <w:bCs/>
      <w:sz w:val="22"/>
      <w:szCs w:val="22"/>
      <w:lang w:val="en-US" w:eastAsia="ar-SA"/>
    </w:rPr>
  </w:style>
  <w:style w:type="paragraph" w:customStyle="1" w:styleId="p4">
    <w:name w:val="p4"/>
    <w:basedOn w:val="a"/>
    <w:rsid w:val="00712F6C"/>
    <w:pPr>
      <w:widowControl w:val="0"/>
      <w:tabs>
        <w:tab w:val="left" w:pos="380"/>
      </w:tabs>
      <w:snapToGrid w:val="0"/>
      <w:spacing w:before="200" w:after="200" w:line="280" w:lineRule="atLeast"/>
      <w:ind w:left="1008" w:hanging="432"/>
    </w:pPr>
    <w:rPr>
      <w:rFonts w:ascii="Garamond" w:eastAsia="Times New Roman" w:hAnsi="Garamond" w:cs="Garamond"/>
      <w:lang w:val="en-US"/>
    </w:rPr>
  </w:style>
  <w:style w:type="paragraph" w:customStyle="1" w:styleId="text-content1">
    <w:name w:val="text-content1"/>
    <w:basedOn w:val="a"/>
    <w:rsid w:val="00712F6C"/>
    <w:pPr>
      <w:spacing w:before="280" w:after="280" w:line="276" w:lineRule="auto"/>
    </w:pPr>
    <w:rPr>
      <w:rFonts w:ascii="Calibri" w:eastAsia="Times New Roman" w:hAnsi="Calibri" w:cs="Calibri"/>
      <w:lang w:val="en-US"/>
    </w:rPr>
  </w:style>
  <w:style w:type="paragraph" w:customStyle="1" w:styleId="MainParanoChapter">
    <w:name w:val="Main Para no Chapter #"/>
    <w:basedOn w:val="a"/>
    <w:rsid w:val="00712F6C"/>
    <w:pPr>
      <w:spacing w:before="200" w:after="240" w:line="276" w:lineRule="auto"/>
      <w:ind w:left="360" w:hanging="360"/>
    </w:pPr>
    <w:rPr>
      <w:rFonts w:ascii="Calibri" w:eastAsia="Times New Roman" w:hAnsi="Calibri" w:cs="Calibri"/>
      <w:lang w:val="en-US"/>
    </w:rPr>
  </w:style>
  <w:style w:type="paragraph" w:customStyle="1" w:styleId="Style1">
    <w:name w:val="Style1"/>
    <w:basedOn w:val="a"/>
    <w:rsid w:val="00712F6C"/>
    <w:pPr>
      <w:tabs>
        <w:tab w:val="left" w:pos="360"/>
      </w:tabs>
      <w:spacing w:before="200" w:after="60" w:line="276" w:lineRule="auto"/>
      <w:ind w:left="340" w:hanging="340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Bodytextbullet">
    <w:name w:val="Body text bullet"/>
    <w:basedOn w:val="a"/>
    <w:rsid w:val="00712F6C"/>
    <w:pPr>
      <w:tabs>
        <w:tab w:val="left" w:pos="360"/>
      </w:tabs>
      <w:spacing w:before="200" w:after="200" w:line="276" w:lineRule="auto"/>
      <w:ind w:left="340" w:hanging="340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rial10">
    <w:name w:val="Arial 10"/>
    <w:basedOn w:val="a"/>
    <w:rsid w:val="00712F6C"/>
    <w:pPr>
      <w:spacing w:before="200" w:after="200" w:line="276" w:lineRule="auto"/>
    </w:pPr>
    <w:rPr>
      <w:rFonts w:ascii="Arial" w:eastAsia="Times New Roman" w:hAnsi="Arial" w:cs="Arial"/>
      <w:sz w:val="20"/>
      <w:szCs w:val="20"/>
      <w:lang w:val="en-AU"/>
    </w:rPr>
  </w:style>
  <w:style w:type="paragraph" w:customStyle="1" w:styleId="Bodytextbulletindent">
    <w:name w:val="Body text bullet indent"/>
    <w:basedOn w:val="Bodytextbullet"/>
    <w:rsid w:val="00712F6C"/>
    <w:pPr>
      <w:tabs>
        <w:tab w:val="clear" w:pos="360"/>
        <w:tab w:val="left" w:pos="454"/>
        <w:tab w:val="left" w:pos="643"/>
        <w:tab w:val="left" w:pos="720"/>
      </w:tabs>
      <w:ind w:left="454" w:hanging="454"/>
    </w:pPr>
  </w:style>
  <w:style w:type="paragraph" w:customStyle="1" w:styleId="Table">
    <w:name w:val="Table"/>
    <w:basedOn w:val="a"/>
    <w:rsid w:val="00712F6C"/>
    <w:pPr>
      <w:spacing w:before="200" w:after="60" w:line="276" w:lineRule="auto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21b">
    <w:name w:val="Цитата 21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i/>
      <w:iCs/>
      <w:sz w:val="22"/>
      <w:szCs w:val="22"/>
      <w:lang w:val="en-US"/>
    </w:rPr>
  </w:style>
  <w:style w:type="paragraph" w:customStyle="1" w:styleId="1fff1">
    <w:name w:val="Выделенная цитата1"/>
    <w:basedOn w:val="a"/>
    <w:rsid w:val="00712F6C"/>
    <w:pPr>
      <w:spacing w:before="200" w:after="200" w:line="276" w:lineRule="auto"/>
    </w:pPr>
    <w:rPr>
      <w:rFonts w:ascii="Calibri" w:eastAsia="Times New Roman" w:hAnsi="Calibri" w:cs="Calibri"/>
      <w:i/>
      <w:iCs/>
      <w:color w:val="4F81BD"/>
      <w:sz w:val="22"/>
      <w:szCs w:val="22"/>
      <w:lang w:val="en-US"/>
    </w:rPr>
  </w:style>
  <w:style w:type="paragraph" w:customStyle="1" w:styleId="Captiontbl">
    <w:name w:val="Captiontbl"/>
    <w:basedOn w:val="1ffc"/>
    <w:rsid w:val="00712F6C"/>
    <w:pPr>
      <w:spacing w:before="120" w:after="60" w:line="276" w:lineRule="auto"/>
    </w:pPr>
    <w:rPr>
      <w:rFonts w:ascii="Arial" w:hAnsi="Arial" w:cs="Arial"/>
      <w:i/>
      <w:iCs/>
      <w:color w:val="365F91"/>
      <w:sz w:val="18"/>
      <w:szCs w:val="18"/>
      <w:lang w:val="en-US"/>
    </w:rPr>
  </w:style>
  <w:style w:type="paragraph" w:customStyle="1" w:styleId="Captionfig">
    <w:name w:val="Captionfig"/>
    <w:basedOn w:val="1ffc"/>
    <w:rsid w:val="00712F6C"/>
    <w:pPr>
      <w:spacing w:before="120" w:after="60" w:line="276" w:lineRule="auto"/>
    </w:pPr>
    <w:rPr>
      <w:rFonts w:ascii="Arial" w:hAnsi="Arial" w:cs="Arial"/>
      <w:i/>
      <w:iCs/>
      <w:color w:val="365F91"/>
      <w:sz w:val="18"/>
      <w:szCs w:val="18"/>
      <w:lang w:val="en-US"/>
    </w:rPr>
  </w:style>
  <w:style w:type="paragraph" w:customStyle="1" w:styleId="StyleListNumber105pt">
    <w:name w:val="Style List Number + 10.5 pt"/>
    <w:basedOn w:val="1fff"/>
    <w:rsid w:val="00712F6C"/>
    <w:pPr>
      <w:tabs>
        <w:tab w:val="left" w:pos="360"/>
      </w:tabs>
      <w:spacing w:before="200" w:after="200" w:line="276" w:lineRule="auto"/>
      <w:ind w:left="360" w:hanging="360"/>
    </w:pPr>
    <w:rPr>
      <w:rFonts w:ascii="Calibri" w:hAnsi="Calibri" w:cs="Calibri"/>
      <w:sz w:val="21"/>
      <w:szCs w:val="21"/>
      <w:lang w:val="en-US"/>
    </w:rPr>
  </w:style>
  <w:style w:type="paragraph" w:customStyle="1" w:styleId="Bodytextstart">
    <w:name w:val="Body text start"/>
    <w:basedOn w:val="af6"/>
    <w:rsid w:val="00712F6C"/>
    <w:pPr>
      <w:spacing w:before="60" w:after="60" w:line="276" w:lineRule="auto"/>
    </w:pPr>
    <w:rPr>
      <w:rFonts w:ascii="Arial" w:eastAsia="Times New Roman" w:hAnsi="Arial" w:cs="Arial"/>
      <w:b w:val="0"/>
      <w:bCs w:val="0"/>
      <w:sz w:val="20"/>
      <w:szCs w:val="20"/>
      <w:lang w:val="en-US" w:eastAsia="en-US"/>
    </w:rPr>
  </w:style>
  <w:style w:type="paragraph" w:customStyle="1" w:styleId="Item1">
    <w:name w:val="Item1"/>
    <w:basedOn w:val="af6"/>
    <w:rsid w:val="00712F6C"/>
    <w:pPr>
      <w:spacing w:before="120" w:after="60" w:line="276" w:lineRule="auto"/>
    </w:pPr>
    <w:rPr>
      <w:rFonts w:ascii="Calibri" w:eastAsia="Times New Roman" w:hAnsi="Calibri" w:cs="Calibri"/>
      <w:sz w:val="20"/>
      <w:szCs w:val="20"/>
      <w:lang w:val="en-US" w:eastAsia="en-US"/>
    </w:rPr>
  </w:style>
  <w:style w:type="paragraph" w:customStyle="1" w:styleId="ACtitle">
    <w:name w:val="AC title"/>
    <w:basedOn w:val="a"/>
    <w:rsid w:val="00712F6C"/>
    <w:pPr>
      <w:spacing w:before="240" w:after="240"/>
      <w:ind w:left="340" w:hanging="340"/>
    </w:pPr>
    <w:rPr>
      <w:rFonts w:eastAsia="Times New Roman"/>
      <w:b/>
      <w:bCs/>
      <w:caps/>
      <w:sz w:val="32"/>
      <w:szCs w:val="32"/>
    </w:rPr>
  </w:style>
  <w:style w:type="paragraph" w:customStyle="1" w:styleId="ACtitle3">
    <w:name w:val="AC title 3"/>
    <w:basedOn w:val="a"/>
    <w:rsid w:val="00712F6C"/>
    <w:pPr>
      <w:keepNext/>
      <w:spacing w:before="120" w:after="60"/>
      <w:ind w:firstLine="567"/>
    </w:pPr>
    <w:rPr>
      <w:rFonts w:eastAsia="Times New Roman"/>
      <w:b/>
      <w:bCs/>
      <w:lang w:val="en-US"/>
    </w:rPr>
  </w:style>
  <w:style w:type="paragraph" w:customStyle="1" w:styleId="AClist12">
    <w:name w:val="AC list 12"/>
    <w:basedOn w:val="a"/>
    <w:rsid w:val="00712F6C"/>
    <w:pPr>
      <w:widowControl w:val="0"/>
      <w:tabs>
        <w:tab w:val="left" w:pos="720"/>
      </w:tabs>
      <w:spacing w:before="40" w:line="360" w:lineRule="exact"/>
      <w:ind w:left="397" w:hanging="397"/>
    </w:pPr>
    <w:rPr>
      <w:rFonts w:eastAsia="Times New Roman"/>
      <w:sz w:val="26"/>
      <w:szCs w:val="26"/>
    </w:rPr>
  </w:style>
  <w:style w:type="paragraph" w:customStyle="1" w:styleId="ACtab0">
    <w:name w:val="AC tab Знак"/>
    <w:basedOn w:val="a"/>
    <w:rsid w:val="00712F6C"/>
  </w:style>
  <w:style w:type="paragraph" w:customStyle="1" w:styleId="ACspace">
    <w:name w:val="AC space"/>
    <w:basedOn w:val="a"/>
    <w:rsid w:val="00712F6C"/>
    <w:rPr>
      <w:rFonts w:ascii="Arial" w:eastAsia="Times New Roman" w:hAnsi="Arial" w:cs="Arial"/>
      <w:sz w:val="16"/>
      <w:szCs w:val="16"/>
    </w:rPr>
  </w:style>
  <w:style w:type="paragraph" w:customStyle="1" w:styleId="Iaui">
    <w:name w:val="Iau?i"/>
    <w:rsid w:val="00712F6C"/>
    <w:pPr>
      <w:widowControl w:val="0"/>
      <w:suppressAutoHyphens/>
    </w:pPr>
    <w:rPr>
      <w:rFonts w:ascii="Times New Roman" w:eastAsia="Arial" w:hAnsi="Times New Roman"/>
      <w:lang w:val="ru-RU" w:eastAsia="ar-SA"/>
    </w:rPr>
  </w:style>
  <w:style w:type="paragraph" w:customStyle="1" w:styleId="ACtab1">
    <w:name w:val="AC tab"/>
    <w:basedOn w:val="a"/>
    <w:rsid w:val="00712F6C"/>
    <w:rPr>
      <w:rFonts w:eastAsia="Times New Roman"/>
      <w:sz w:val="20"/>
      <w:szCs w:val="20"/>
    </w:rPr>
  </w:style>
  <w:style w:type="paragraph" w:customStyle="1" w:styleId="1fff2">
    <w:name w:val="Абзац списку1"/>
    <w:basedOn w:val="a"/>
    <w:rsid w:val="00712F6C"/>
    <w:pPr>
      <w:ind w:left="720"/>
    </w:pPr>
  </w:style>
  <w:style w:type="paragraph" w:customStyle="1" w:styleId="1fff3">
    <w:name w:val="Редакція1"/>
    <w:rsid w:val="00712F6C"/>
    <w:pPr>
      <w:suppressAutoHyphens/>
    </w:pPr>
    <w:rPr>
      <w:rFonts w:ascii="Times New Roman" w:eastAsia="Batang" w:hAnsi="Times New Roman"/>
      <w:sz w:val="24"/>
      <w:szCs w:val="24"/>
      <w:lang w:val="ru-RU" w:eastAsia="ar-SA"/>
    </w:rPr>
  </w:style>
  <w:style w:type="paragraph" w:customStyle="1" w:styleId="100">
    <w:name w:val="Оглавление 10"/>
    <w:basedOn w:val="1ff8"/>
    <w:rsid w:val="00712F6C"/>
    <w:pPr>
      <w:tabs>
        <w:tab w:val="right" w:leader="dot" w:pos="7091"/>
      </w:tabs>
      <w:ind w:left="2547"/>
    </w:pPr>
  </w:style>
  <w:style w:type="paragraph" w:customStyle="1" w:styleId="affff">
    <w:name w:val="Содержимое таблицы"/>
    <w:basedOn w:val="a"/>
    <w:rsid w:val="00712F6C"/>
    <w:pPr>
      <w:suppressLineNumbers/>
    </w:pPr>
  </w:style>
  <w:style w:type="paragraph" w:customStyle="1" w:styleId="affff0">
    <w:name w:val="Заголовок таблицы"/>
    <w:basedOn w:val="affff"/>
    <w:rsid w:val="00712F6C"/>
    <w:pPr>
      <w:jc w:val="center"/>
    </w:pPr>
    <w:rPr>
      <w:b/>
      <w:bCs/>
    </w:rPr>
  </w:style>
  <w:style w:type="paragraph" w:customStyle="1" w:styleId="affff1">
    <w:name w:val="Содержимое врезки"/>
    <w:basedOn w:val="af6"/>
    <w:rsid w:val="00712F6C"/>
    <w:pPr>
      <w:spacing w:after="120"/>
    </w:pPr>
    <w:rPr>
      <w:b w:val="0"/>
      <w:bCs w:val="0"/>
      <w:sz w:val="24"/>
      <w:szCs w:val="28"/>
      <w:lang w:val="uk-UA" w:eastAsia="en-US"/>
    </w:rPr>
  </w:style>
  <w:style w:type="paragraph" w:customStyle="1" w:styleId="2f7">
    <w:name w:val="Схема документа2"/>
    <w:basedOn w:val="a"/>
    <w:rsid w:val="00712F6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rodtextmedindrag2">
    <w:name w:val="Brodtext med indrag 2"/>
    <w:basedOn w:val="a"/>
    <w:rsid w:val="00712F6C"/>
    <w:pPr>
      <w:widowControl w:val="0"/>
      <w:overflowPunct w:val="0"/>
      <w:autoSpaceDE w:val="0"/>
      <w:ind w:left="709"/>
      <w:textAlignment w:val="baseline"/>
    </w:pPr>
    <w:rPr>
      <w:rFonts w:eastAsia="Times New Roman"/>
      <w:szCs w:val="20"/>
      <w:lang w:val="ru-RU"/>
    </w:rPr>
  </w:style>
  <w:style w:type="paragraph" w:customStyle="1" w:styleId="2f8">
    <w:name w:val="Название объекта2"/>
    <w:basedOn w:val="a"/>
    <w:next w:val="a"/>
    <w:rsid w:val="00712F6C"/>
    <w:pPr>
      <w:spacing w:before="20" w:after="20"/>
      <w:jc w:val="center"/>
    </w:pPr>
    <w:rPr>
      <w:rFonts w:eastAsia="Times New Roman"/>
      <w:bCs/>
      <w:sz w:val="22"/>
      <w:szCs w:val="20"/>
      <w:lang w:val="en-GB"/>
    </w:rPr>
  </w:style>
  <w:style w:type="paragraph" w:customStyle="1" w:styleId="2f9">
    <w:name w:val="Маркированный список2"/>
    <w:basedOn w:val="a"/>
    <w:rsid w:val="00712F6C"/>
    <w:pPr>
      <w:tabs>
        <w:tab w:val="num" w:pos="360"/>
      </w:tabs>
      <w:ind w:left="720"/>
    </w:pPr>
    <w:rPr>
      <w:rFonts w:eastAsia="Times New Roman"/>
      <w:sz w:val="22"/>
      <w:lang w:val="en-GB"/>
    </w:rPr>
  </w:style>
  <w:style w:type="paragraph" w:customStyle="1" w:styleId="BodyText1">
    <w:name w:val="Body Text1"/>
    <w:basedOn w:val="2"/>
    <w:link w:val="BodyText10"/>
    <w:qFormat/>
    <w:rsid w:val="00712F6C"/>
    <w:pPr>
      <w:spacing w:after="60"/>
    </w:pPr>
    <w:rPr>
      <w:rFonts w:ascii="Arial" w:hAnsi="Arial"/>
      <w:b w:val="0"/>
      <w:bCs w:val="0"/>
      <w:i/>
      <w:iCs w:val="0"/>
      <w:caps/>
      <w:sz w:val="28"/>
      <w:lang w:val="uk-UA"/>
    </w:rPr>
  </w:style>
  <w:style w:type="character" w:customStyle="1" w:styleId="BodyText10">
    <w:name w:val="Body Text1 Знак"/>
    <w:link w:val="BodyText1"/>
    <w:rsid w:val="00712F6C"/>
    <w:rPr>
      <w:rFonts w:ascii="Arial" w:eastAsia="Times New Roman" w:hAnsi="Arial"/>
      <w:i/>
      <w:caps/>
      <w:sz w:val="28"/>
      <w:szCs w:val="28"/>
      <w:lang w:eastAsia="ru-RU"/>
    </w:rPr>
  </w:style>
  <w:style w:type="character" w:customStyle="1" w:styleId="apple-style-span">
    <w:name w:val="apple-style-span"/>
    <w:rsid w:val="00712F6C"/>
  </w:style>
  <w:style w:type="paragraph" w:customStyle="1" w:styleId="affff2">
    <w:name w:val="Текст таблиці"/>
    <w:basedOn w:val="a"/>
    <w:rsid w:val="00712F6C"/>
    <w:pPr>
      <w:spacing w:line="360" w:lineRule="auto"/>
    </w:pPr>
    <w:rPr>
      <w:rFonts w:eastAsia="Times New Roman"/>
      <w:sz w:val="28"/>
      <w:szCs w:val="20"/>
      <w:lang w:val="ru-RU"/>
    </w:rPr>
  </w:style>
  <w:style w:type="paragraph" w:customStyle="1" w:styleId="142">
    <w:name w:val="Обычный + 14 пт"/>
    <w:aliases w:val="Междустр.интервал:  полуторный"/>
    <w:basedOn w:val="a"/>
    <w:rsid w:val="00712F6C"/>
    <w:pPr>
      <w:spacing w:line="360" w:lineRule="auto"/>
    </w:pPr>
    <w:rPr>
      <w:rFonts w:eastAsia="Times New Roman"/>
      <w:bCs/>
      <w:sz w:val="32"/>
    </w:rPr>
  </w:style>
  <w:style w:type="paragraph" w:customStyle="1" w:styleId="Just">
    <w:name w:val="Just"/>
    <w:rsid w:val="00712F6C"/>
    <w:pPr>
      <w:suppressAutoHyphens/>
      <w:autoSpaceDE w:val="0"/>
      <w:spacing w:before="40" w:after="40"/>
      <w:ind w:firstLine="568"/>
      <w:jc w:val="both"/>
    </w:pPr>
    <w:rPr>
      <w:rFonts w:ascii="Times New Roman" w:eastAsia="Arial" w:hAnsi="Times New Roman"/>
      <w:sz w:val="24"/>
      <w:szCs w:val="24"/>
      <w:lang w:val="ru-RU" w:eastAsia="ar-SA"/>
    </w:rPr>
  </w:style>
  <w:style w:type="character" w:customStyle="1" w:styleId="FontStyle12">
    <w:name w:val="Font Style12"/>
    <w:rsid w:val="00712F6C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rsid w:val="00712F6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">
    <w:name w:val="Font Style11"/>
    <w:rsid w:val="00712F6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rsid w:val="00712F6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rsid w:val="00712F6C"/>
    <w:pPr>
      <w:widowControl w:val="0"/>
      <w:autoSpaceDE w:val="0"/>
      <w:autoSpaceDN w:val="0"/>
      <w:adjustRightInd w:val="0"/>
      <w:spacing w:line="451" w:lineRule="exact"/>
      <w:jc w:val="center"/>
    </w:pPr>
    <w:rPr>
      <w:rFonts w:eastAsia="Times New Roman"/>
      <w:lang w:val="ru-RU" w:eastAsia="ru-RU"/>
    </w:rPr>
  </w:style>
  <w:style w:type="paragraph" w:customStyle="1" w:styleId="Style6">
    <w:name w:val="Style6"/>
    <w:basedOn w:val="a"/>
    <w:rsid w:val="00712F6C"/>
    <w:pPr>
      <w:widowControl w:val="0"/>
      <w:autoSpaceDE w:val="0"/>
      <w:autoSpaceDN w:val="0"/>
      <w:adjustRightInd w:val="0"/>
      <w:spacing w:line="245" w:lineRule="exact"/>
    </w:pPr>
    <w:rPr>
      <w:rFonts w:eastAsia="Times New Roman"/>
      <w:lang w:val="ru-RU" w:eastAsia="ru-RU"/>
    </w:rPr>
  </w:style>
  <w:style w:type="character" w:customStyle="1" w:styleId="FontStyle15">
    <w:name w:val="Font Style15"/>
    <w:rsid w:val="00712F6C"/>
    <w:rPr>
      <w:rFonts w:ascii="Times New Roman" w:hAnsi="Times New Roman" w:cs="Times New Roman"/>
      <w:i/>
      <w:iCs/>
      <w:sz w:val="20"/>
      <w:szCs w:val="20"/>
    </w:rPr>
  </w:style>
  <w:style w:type="paragraph" w:customStyle="1" w:styleId="Style5">
    <w:name w:val="Style5"/>
    <w:basedOn w:val="a"/>
    <w:rsid w:val="00712F6C"/>
    <w:pPr>
      <w:widowControl w:val="0"/>
      <w:autoSpaceDE w:val="0"/>
      <w:autoSpaceDN w:val="0"/>
      <w:adjustRightInd w:val="0"/>
    </w:pPr>
    <w:rPr>
      <w:rFonts w:eastAsia="Times New Roman"/>
      <w:lang w:val="ru-RU" w:eastAsia="ru-RU"/>
    </w:rPr>
  </w:style>
  <w:style w:type="paragraph" w:customStyle="1" w:styleId="Style4">
    <w:name w:val="Style4"/>
    <w:basedOn w:val="a"/>
    <w:rsid w:val="00712F6C"/>
    <w:pPr>
      <w:widowControl w:val="0"/>
      <w:autoSpaceDE w:val="0"/>
      <w:autoSpaceDN w:val="0"/>
      <w:adjustRightInd w:val="0"/>
      <w:spacing w:line="298" w:lineRule="exact"/>
      <w:jc w:val="center"/>
    </w:pPr>
    <w:rPr>
      <w:rFonts w:eastAsia="Times New Roman"/>
      <w:lang w:val="ru-RU" w:eastAsia="ru-RU"/>
    </w:rPr>
  </w:style>
  <w:style w:type="paragraph" w:customStyle="1" w:styleId="Style3">
    <w:name w:val="Style3"/>
    <w:basedOn w:val="a"/>
    <w:rsid w:val="00712F6C"/>
    <w:pPr>
      <w:widowControl w:val="0"/>
      <w:autoSpaceDE w:val="0"/>
      <w:autoSpaceDN w:val="0"/>
      <w:adjustRightInd w:val="0"/>
    </w:pPr>
    <w:rPr>
      <w:rFonts w:eastAsia="Times New Roman"/>
      <w:lang w:val="ru-RU" w:eastAsia="ru-RU"/>
    </w:rPr>
  </w:style>
  <w:style w:type="character" w:customStyle="1" w:styleId="A10">
    <w:name w:val="A1"/>
    <w:uiPriority w:val="99"/>
    <w:rsid w:val="00712F6C"/>
    <w:rPr>
      <w:rFonts w:ascii="PT Serif" w:hAnsi="PT Serif" w:cs="PT Serif" w:hint="default"/>
      <w:color w:val="221E1F"/>
      <w:sz w:val="18"/>
      <w:szCs w:val="18"/>
    </w:rPr>
  </w:style>
  <w:style w:type="character" w:customStyle="1" w:styleId="A14">
    <w:name w:val="A14"/>
    <w:uiPriority w:val="99"/>
    <w:rsid w:val="00712F6C"/>
    <w:rPr>
      <w:rFonts w:ascii="PT Serif" w:hAnsi="PT Serif" w:cs="PT Serif" w:hint="default"/>
      <w:color w:val="221E1F"/>
      <w:sz w:val="20"/>
      <w:szCs w:val="20"/>
    </w:rPr>
  </w:style>
  <w:style w:type="paragraph" w:customStyle="1" w:styleId="Pa55">
    <w:name w:val="Pa55"/>
    <w:basedOn w:val="a"/>
    <w:next w:val="a"/>
    <w:uiPriority w:val="99"/>
    <w:rsid w:val="00712F6C"/>
    <w:pPr>
      <w:autoSpaceDE w:val="0"/>
      <w:autoSpaceDN w:val="0"/>
      <w:adjustRightInd w:val="0"/>
      <w:spacing w:line="241" w:lineRule="atLeast"/>
    </w:pPr>
    <w:rPr>
      <w:rFonts w:ascii="PT Serif" w:hAnsi="PT Serif"/>
      <w:lang w:val="ru-RU"/>
    </w:rPr>
  </w:style>
  <w:style w:type="paragraph" w:customStyle="1" w:styleId="Pa56">
    <w:name w:val="Pa56"/>
    <w:basedOn w:val="a"/>
    <w:next w:val="a"/>
    <w:uiPriority w:val="99"/>
    <w:rsid w:val="00712F6C"/>
    <w:pPr>
      <w:autoSpaceDE w:val="0"/>
      <w:autoSpaceDN w:val="0"/>
      <w:adjustRightInd w:val="0"/>
      <w:spacing w:line="241" w:lineRule="atLeast"/>
    </w:pPr>
    <w:rPr>
      <w:rFonts w:ascii="PT Serif" w:hAnsi="PT Serif"/>
      <w:lang w:val="ru-RU"/>
    </w:rPr>
  </w:style>
  <w:style w:type="paragraph" w:customStyle="1" w:styleId="Pa2">
    <w:name w:val="Pa2"/>
    <w:basedOn w:val="a"/>
    <w:next w:val="a"/>
    <w:uiPriority w:val="99"/>
    <w:rsid w:val="00712F6C"/>
    <w:pPr>
      <w:autoSpaceDE w:val="0"/>
      <w:autoSpaceDN w:val="0"/>
      <w:adjustRightInd w:val="0"/>
      <w:spacing w:line="241" w:lineRule="atLeast"/>
    </w:pPr>
    <w:rPr>
      <w:rFonts w:ascii="PT Serif" w:hAnsi="PT Serif"/>
      <w:lang w:val="ru-RU"/>
    </w:rPr>
  </w:style>
  <w:style w:type="paragraph" w:customStyle="1" w:styleId="xl69">
    <w:name w:val="xl69"/>
    <w:basedOn w:val="a"/>
    <w:rsid w:val="00712F6C"/>
    <w:pPr>
      <w:spacing w:before="280" w:after="280"/>
      <w:jc w:val="center"/>
    </w:pPr>
    <w:rPr>
      <w:rFonts w:eastAsia="Times New Roman"/>
      <w:b/>
      <w:bCs/>
      <w:sz w:val="28"/>
      <w:lang w:val="ru-RU"/>
    </w:rPr>
  </w:style>
  <w:style w:type="character" w:customStyle="1" w:styleId="Bodytext">
    <w:name w:val="Body text_"/>
    <w:link w:val="19"/>
    <w:rsid w:val="00712F6C"/>
    <w:rPr>
      <w:rFonts w:ascii="Times New Roman" w:eastAsia="Times New Roman" w:hAnsi="Times New Roman"/>
      <w:sz w:val="24"/>
      <w:lang w:eastAsia="ru-RU"/>
    </w:rPr>
  </w:style>
  <w:style w:type="character" w:customStyle="1" w:styleId="BodytextBoldItalic">
    <w:name w:val="Body text + Bold;Italic"/>
    <w:rsid w:val="00712F6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dt1">
    <w:name w:val="dt1"/>
    <w:rsid w:val="00712F6C"/>
    <w:rPr>
      <w:rFonts w:ascii="Arial" w:hAnsi="Arial" w:cs="Arial" w:hint="default"/>
      <w:sz w:val="19"/>
      <w:szCs w:val="19"/>
    </w:rPr>
  </w:style>
  <w:style w:type="paragraph" w:customStyle="1" w:styleId="Style2">
    <w:name w:val="Style2"/>
    <w:basedOn w:val="a"/>
    <w:rsid w:val="00712F6C"/>
    <w:pPr>
      <w:widowControl w:val="0"/>
      <w:autoSpaceDE w:val="0"/>
      <w:autoSpaceDN w:val="0"/>
      <w:adjustRightInd w:val="0"/>
    </w:pPr>
    <w:rPr>
      <w:rFonts w:eastAsia="Times New Roman"/>
      <w:lang w:val="ru-RU" w:eastAsia="ru-RU"/>
    </w:rPr>
  </w:style>
  <w:style w:type="paragraph" w:customStyle="1" w:styleId="Style7">
    <w:name w:val="Style7"/>
    <w:basedOn w:val="a"/>
    <w:rsid w:val="00712F6C"/>
    <w:pPr>
      <w:widowControl w:val="0"/>
      <w:autoSpaceDE w:val="0"/>
      <w:autoSpaceDN w:val="0"/>
      <w:adjustRightInd w:val="0"/>
      <w:spacing w:line="245" w:lineRule="exact"/>
    </w:pPr>
    <w:rPr>
      <w:rFonts w:eastAsia="Times New Roman"/>
      <w:lang w:val="ru-RU" w:eastAsia="ru-RU"/>
    </w:rPr>
  </w:style>
  <w:style w:type="paragraph" w:customStyle="1" w:styleId="Style8">
    <w:name w:val="Style8"/>
    <w:basedOn w:val="a"/>
    <w:rsid w:val="00712F6C"/>
    <w:pPr>
      <w:widowControl w:val="0"/>
      <w:autoSpaceDE w:val="0"/>
      <w:autoSpaceDN w:val="0"/>
      <w:adjustRightInd w:val="0"/>
    </w:pPr>
    <w:rPr>
      <w:rFonts w:eastAsia="Times New Roman"/>
      <w:lang w:val="ru-RU" w:eastAsia="ru-RU"/>
    </w:rPr>
  </w:style>
  <w:style w:type="paragraph" w:customStyle="1" w:styleId="1fff4">
    <w:name w:val="Стиль1"/>
    <w:basedOn w:val="a"/>
    <w:next w:val="2"/>
    <w:link w:val="1fff5"/>
    <w:qFormat/>
    <w:rsid w:val="00712F6C"/>
    <w:pPr>
      <w:tabs>
        <w:tab w:val="left" w:pos="2985"/>
      </w:tabs>
      <w:spacing w:line="360" w:lineRule="auto"/>
      <w:ind w:firstLine="720"/>
    </w:pPr>
    <w:rPr>
      <w:rFonts w:eastAsia="Times New Roman"/>
      <w:b/>
      <w:sz w:val="28"/>
      <w:lang w:eastAsia="ru-RU"/>
    </w:rPr>
  </w:style>
  <w:style w:type="character" w:customStyle="1" w:styleId="1fff5">
    <w:name w:val="Стиль1 Знак"/>
    <w:link w:val="1fff4"/>
    <w:rsid w:val="00712F6C"/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2fa">
    <w:name w:val="List 2"/>
    <w:basedOn w:val="a"/>
    <w:rsid w:val="00712F6C"/>
    <w:pPr>
      <w:ind w:left="566" w:hanging="283"/>
    </w:pPr>
    <w:rPr>
      <w:rFonts w:eastAsia="Times New Roman"/>
      <w:sz w:val="20"/>
      <w:szCs w:val="20"/>
      <w:lang w:val="ru-RU" w:eastAsia="ru-RU"/>
    </w:rPr>
  </w:style>
  <w:style w:type="paragraph" w:customStyle="1" w:styleId="2fb">
    <w:name w:val="Стиль2"/>
    <w:basedOn w:val="2"/>
    <w:link w:val="2fc"/>
    <w:qFormat/>
    <w:rsid w:val="00712F6C"/>
    <w:rPr>
      <w:caps/>
      <w:sz w:val="28"/>
    </w:rPr>
  </w:style>
  <w:style w:type="character" w:customStyle="1" w:styleId="2fc">
    <w:name w:val="Стиль2 Знак"/>
    <w:link w:val="2fb"/>
    <w:rsid w:val="00712F6C"/>
    <w:rPr>
      <w:rFonts w:ascii="Times New Roman" w:eastAsia="Times New Roman" w:hAnsi="Times New Roman"/>
      <w:b/>
      <w:bCs/>
      <w:iCs/>
      <w:caps/>
      <w:sz w:val="28"/>
      <w:szCs w:val="28"/>
      <w:lang w:val="ru-RU" w:eastAsia="ru-RU"/>
    </w:rPr>
  </w:style>
  <w:style w:type="paragraph" w:customStyle="1" w:styleId="3e">
    <w:name w:val="Стиль3"/>
    <w:basedOn w:val="a"/>
    <w:link w:val="3f"/>
    <w:qFormat/>
    <w:rsid w:val="00712F6C"/>
    <w:pPr>
      <w:spacing w:line="360" w:lineRule="auto"/>
      <w:ind w:firstLine="567"/>
    </w:pPr>
    <w:rPr>
      <w:rFonts w:eastAsia="Times New Roman"/>
      <w:b/>
      <w:bCs/>
      <w:i/>
      <w:sz w:val="28"/>
      <w:lang w:eastAsia="ru-RU"/>
    </w:rPr>
  </w:style>
  <w:style w:type="character" w:customStyle="1" w:styleId="3f">
    <w:name w:val="Стиль3 Знак"/>
    <w:link w:val="3e"/>
    <w:rsid w:val="00712F6C"/>
    <w:rPr>
      <w:rFonts w:ascii="Times New Roman" w:eastAsia="Times New Roman" w:hAnsi="Times New Roman"/>
      <w:b/>
      <w:bCs/>
      <w:i/>
      <w:sz w:val="28"/>
      <w:szCs w:val="28"/>
      <w:lang w:eastAsia="ru-RU"/>
    </w:rPr>
  </w:style>
  <w:style w:type="paragraph" w:customStyle="1" w:styleId="SHK9-textred">
    <w:name w:val="SHK9-text red"/>
    <w:basedOn w:val="a"/>
    <w:rsid w:val="00712F6C"/>
    <w:pPr>
      <w:spacing w:before="40" w:line="240" w:lineRule="exact"/>
      <w:ind w:firstLine="567"/>
    </w:pPr>
    <w:rPr>
      <w:rFonts w:eastAsia="Times New Roman"/>
      <w:sz w:val="20"/>
      <w:szCs w:val="20"/>
      <w:lang w:eastAsia="ru-RU"/>
    </w:rPr>
  </w:style>
  <w:style w:type="paragraph" w:customStyle="1" w:styleId="rtecenter">
    <w:name w:val="rtecenter"/>
    <w:basedOn w:val="a"/>
    <w:uiPriority w:val="99"/>
    <w:qFormat/>
    <w:rsid w:val="00712F6C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aff2">
    <w:name w:val="Схема документа Знак"/>
    <w:link w:val="aff1"/>
    <w:rsid w:val="00712F6C"/>
    <w:rPr>
      <w:rFonts w:ascii="Arial" w:hAnsi="Arial" w:cs="Arial"/>
      <w:shd w:val="clear" w:color="auto" w:fill="000080"/>
      <w:lang w:eastAsia="en-US"/>
    </w:rPr>
  </w:style>
  <w:style w:type="paragraph" w:customStyle="1" w:styleId="xl68">
    <w:name w:val="xl68"/>
    <w:basedOn w:val="a"/>
    <w:rsid w:val="00712F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70">
    <w:name w:val="xl70"/>
    <w:basedOn w:val="a"/>
    <w:rsid w:val="00712F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lang w:val="ru-RU" w:eastAsia="ru-RU"/>
    </w:rPr>
  </w:style>
  <w:style w:type="paragraph" w:customStyle="1" w:styleId="xl71">
    <w:name w:val="xl71"/>
    <w:basedOn w:val="a"/>
    <w:rsid w:val="00712F6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72">
    <w:name w:val="xl72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lang w:val="ru-RU" w:eastAsia="ru-RU"/>
    </w:rPr>
  </w:style>
  <w:style w:type="paragraph" w:customStyle="1" w:styleId="xl73">
    <w:name w:val="xl73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color w:val="000000"/>
      <w:lang w:val="ru-RU" w:eastAsia="ru-RU"/>
    </w:rPr>
  </w:style>
  <w:style w:type="paragraph" w:customStyle="1" w:styleId="xl74">
    <w:name w:val="xl74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color w:val="000000"/>
      <w:lang w:val="ru-RU" w:eastAsia="ru-RU"/>
    </w:rPr>
  </w:style>
  <w:style w:type="paragraph" w:customStyle="1" w:styleId="xl75">
    <w:name w:val="xl75"/>
    <w:basedOn w:val="a"/>
    <w:rsid w:val="00712F6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76">
    <w:name w:val="xl76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eastAsia="Times New Roman" w:hAnsi="Arial" w:cs="Arial"/>
      <w:lang w:val="ru-RU" w:eastAsia="ru-RU"/>
    </w:rPr>
  </w:style>
  <w:style w:type="paragraph" w:customStyle="1" w:styleId="xl77">
    <w:name w:val="xl77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libri" w:eastAsia="Times New Roman" w:hAnsi="Calibri" w:cs="Calibri"/>
      <w:color w:val="000000"/>
      <w:lang w:val="ru-RU" w:eastAsia="ru-RU"/>
    </w:rPr>
  </w:style>
  <w:style w:type="paragraph" w:customStyle="1" w:styleId="xl78">
    <w:name w:val="xl78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lang w:val="ru-RU" w:eastAsia="ru-RU"/>
    </w:rPr>
  </w:style>
  <w:style w:type="paragraph" w:customStyle="1" w:styleId="xl79">
    <w:name w:val="xl79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lang w:val="ru-RU" w:eastAsia="ru-RU"/>
    </w:rPr>
  </w:style>
  <w:style w:type="paragraph" w:customStyle="1" w:styleId="xl80">
    <w:name w:val="xl80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lang w:val="ru-RU" w:eastAsia="ru-RU"/>
    </w:rPr>
  </w:style>
  <w:style w:type="paragraph" w:customStyle="1" w:styleId="xl81">
    <w:name w:val="xl81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xl82">
    <w:name w:val="xl82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color w:val="000000"/>
      <w:lang w:val="ru-RU" w:eastAsia="ru-RU"/>
    </w:rPr>
  </w:style>
  <w:style w:type="paragraph" w:customStyle="1" w:styleId="xl83">
    <w:name w:val="xl83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84">
    <w:name w:val="xl84"/>
    <w:basedOn w:val="a"/>
    <w:rsid w:val="00712F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85">
    <w:name w:val="xl85"/>
    <w:basedOn w:val="a"/>
    <w:rsid w:val="00712F6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86">
    <w:name w:val="xl86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eastAsia="Times New Roman" w:hAnsi="Arial" w:cs="Arial"/>
      <w:lang w:val="ru-RU" w:eastAsia="ru-RU"/>
    </w:rPr>
  </w:style>
  <w:style w:type="paragraph" w:customStyle="1" w:styleId="xl87">
    <w:name w:val="xl87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xl88">
    <w:name w:val="xl88"/>
    <w:basedOn w:val="a"/>
    <w:rsid w:val="00712F6C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lang w:val="ru-RU" w:eastAsia="ru-RU"/>
    </w:rPr>
  </w:style>
  <w:style w:type="paragraph" w:customStyle="1" w:styleId="Style10">
    <w:name w:val="Style10"/>
    <w:basedOn w:val="a"/>
    <w:rsid w:val="00712F6C"/>
    <w:pPr>
      <w:widowControl w:val="0"/>
      <w:autoSpaceDE w:val="0"/>
      <w:autoSpaceDN w:val="0"/>
      <w:adjustRightInd w:val="0"/>
      <w:spacing w:line="245" w:lineRule="exact"/>
    </w:pPr>
    <w:rPr>
      <w:rFonts w:eastAsia="Times New Roman"/>
      <w:lang w:val="ru-RU" w:eastAsia="ru-RU"/>
    </w:rPr>
  </w:style>
  <w:style w:type="character" w:customStyle="1" w:styleId="FontStyle16">
    <w:name w:val="Font Style16"/>
    <w:rsid w:val="00712F6C"/>
    <w:rPr>
      <w:rFonts w:ascii="Times New Roman" w:hAnsi="Times New Roman" w:cs="Times New Roman"/>
      <w:sz w:val="20"/>
      <w:szCs w:val="20"/>
    </w:rPr>
  </w:style>
  <w:style w:type="paragraph" w:customStyle="1" w:styleId="xfmc0">
    <w:name w:val="xfmc0"/>
    <w:basedOn w:val="a"/>
    <w:rsid w:val="00712F6C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text-osnov">
    <w:name w:val="text-osnov"/>
    <w:basedOn w:val="a"/>
    <w:uiPriority w:val="99"/>
    <w:qFormat/>
    <w:rsid w:val="00712F6C"/>
    <w:pPr>
      <w:autoSpaceDE w:val="0"/>
      <w:autoSpaceDN w:val="0"/>
      <w:adjustRightInd w:val="0"/>
      <w:spacing w:line="360" w:lineRule="auto"/>
      <w:ind w:firstLine="227"/>
      <w:textAlignment w:val="baseline"/>
    </w:pPr>
    <w:rPr>
      <w:rFonts w:eastAsia="Times New Roman"/>
      <w:color w:val="000000"/>
      <w:w w:val="90"/>
      <w:sz w:val="28"/>
      <w:lang w:eastAsia="uk-UA"/>
    </w:rPr>
  </w:style>
  <w:style w:type="paragraph" w:customStyle="1" w:styleId="BasicParagraph">
    <w:name w:val="[Basic Paragraph]"/>
    <w:basedOn w:val="a"/>
    <w:uiPriority w:val="99"/>
    <w:qFormat/>
    <w:rsid w:val="00712F6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lang w:val="en-GB" w:eastAsia="uk-UA"/>
    </w:rPr>
  </w:style>
  <w:style w:type="paragraph" w:styleId="affff3">
    <w:name w:val="List Bullet"/>
    <w:basedOn w:val="a"/>
    <w:unhideWhenUsed/>
    <w:rsid w:val="00712F6C"/>
    <w:pPr>
      <w:ind w:left="283" w:hanging="283"/>
    </w:pPr>
    <w:rPr>
      <w:rFonts w:eastAsia="Times New Roman"/>
      <w:sz w:val="20"/>
      <w:szCs w:val="20"/>
      <w:lang w:val="ru-RU" w:eastAsia="ru-RU"/>
    </w:rPr>
  </w:style>
  <w:style w:type="paragraph" w:customStyle="1" w:styleId="TEKST">
    <w:name w:val="TEKST"/>
    <w:rsid w:val="00712F6C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fd">
    <w:name w:val="Основной текст (2)_"/>
    <w:link w:val="2fe"/>
    <w:rsid w:val="00712F6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3f0">
    <w:name w:val="Заголовок №3_"/>
    <w:link w:val="3f1"/>
    <w:rsid w:val="00712F6C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4b">
    <w:name w:val="Основной текст (4)_"/>
    <w:link w:val="4c"/>
    <w:rsid w:val="00712F6C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2ff">
    <w:name w:val="Основной текст (2) + Полужирный"/>
    <w:rsid w:val="00712F6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4d">
    <w:name w:val="Основной текст (4) + Не полужирный"/>
    <w:rsid w:val="00712F6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paragraph" w:customStyle="1" w:styleId="2fe">
    <w:name w:val="Основной текст (2)"/>
    <w:basedOn w:val="a"/>
    <w:link w:val="2fd"/>
    <w:rsid w:val="00712F6C"/>
    <w:pPr>
      <w:shd w:val="clear" w:color="auto" w:fill="FFFFFF"/>
      <w:spacing w:line="288" w:lineRule="exact"/>
    </w:pPr>
    <w:rPr>
      <w:rFonts w:eastAsia="Times New Roman"/>
      <w:sz w:val="26"/>
      <w:szCs w:val="26"/>
      <w:lang w:eastAsia="uk-UA"/>
    </w:rPr>
  </w:style>
  <w:style w:type="paragraph" w:customStyle="1" w:styleId="3f1">
    <w:name w:val="Заголовок №3"/>
    <w:basedOn w:val="a"/>
    <w:link w:val="3f0"/>
    <w:rsid w:val="00712F6C"/>
    <w:pPr>
      <w:shd w:val="clear" w:color="auto" w:fill="FFFFFF"/>
      <w:spacing w:before="360" w:after="120" w:line="288" w:lineRule="exact"/>
      <w:ind w:hanging="2000"/>
      <w:jc w:val="center"/>
      <w:outlineLvl w:val="2"/>
    </w:pPr>
    <w:rPr>
      <w:rFonts w:eastAsia="Times New Roman"/>
      <w:b/>
      <w:bCs/>
      <w:sz w:val="26"/>
      <w:szCs w:val="26"/>
      <w:lang w:eastAsia="uk-UA"/>
    </w:rPr>
  </w:style>
  <w:style w:type="paragraph" w:customStyle="1" w:styleId="4c">
    <w:name w:val="Основной текст (4)"/>
    <w:basedOn w:val="a"/>
    <w:link w:val="4b"/>
    <w:rsid w:val="00712F6C"/>
    <w:pPr>
      <w:shd w:val="clear" w:color="auto" w:fill="FFFFFF"/>
      <w:spacing w:line="331" w:lineRule="exact"/>
    </w:pPr>
    <w:rPr>
      <w:rFonts w:eastAsia="Times New Roman"/>
      <w:b/>
      <w:bCs/>
      <w:sz w:val="26"/>
      <w:szCs w:val="26"/>
      <w:lang w:eastAsia="uk-UA"/>
    </w:rPr>
  </w:style>
  <w:style w:type="paragraph" w:customStyle="1" w:styleId="rvps12">
    <w:name w:val="rvps12"/>
    <w:basedOn w:val="a"/>
    <w:rsid w:val="00712F6C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character" w:customStyle="1" w:styleId="rvts96">
    <w:name w:val="rvts96"/>
    <w:rsid w:val="00712F6C"/>
  </w:style>
  <w:style w:type="character" w:customStyle="1" w:styleId="rvts13">
    <w:name w:val="rvts13"/>
    <w:rsid w:val="00712F6C"/>
  </w:style>
  <w:style w:type="paragraph" w:customStyle="1" w:styleId="infocadnum">
    <w:name w:val="info_cadnum"/>
    <w:basedOn w:val="a"/>
    <w:uiPriority w:val="99"/>
    <w:semiHidden/>
    <w:rsid w:val="00712F6C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character" w:customStyle="1" w:styleId="combination-label">
    <w:name w:val="combination-label"/>
    <w:rsid w:val="00712F6C"/>
  </w:style>
  <w:style w:type="character" w:customStyle="1" w:styleId="combination-description">
    <w:name w:val="combination-description"/>
    <w:rsid w:val="00712F6C"/>
  </w:style>
  <w:style w:type="character" w:customStyle="1" w:styleId="element-citation">
    <w:name w:val="element-citation"/>
    <w:rsid w:val="00712F6C"/>
  </w:style>
  <w:style w:type="character" w:customStyle="1" w:styleId="ref-journal">
    <w:name w:val="ref-journal"/>
    <w:rsid w:val="00712F6C"/>
  </w:style>
  <w:style w:type="character" w:customStyle="1" w:styleId="nowrap">
    <w:name w:val="nowrap"/>
    <w:rsid w:val="00712F6C"/>
  </w:style>
  <w:style w:type="character" w:customStyle="1" w:styleId="ref-vol">
    <w:name w:val="ref-vol"/>
    <w:rsid w:val="00712F6C"/>
  </w:style>
  <w:style w:type="character" w:customStyle="1" w:styleId="mixed-citation">
    <w:name w:val="mixed-citation"/>
    <w:rsid w:val="00712F6C"/>
  </w:style>
  <w:style w:type="character" w:customStyle="1" w:styleId="ref-title">
    <w:name w:val="ref-title"/>
    <w:rsid w:val="00712F6C"/>
  </w:style>
  <w:style w:type="character" w:customStyle="1" w:styleId="ref-iss">
    <w:name w:val="ref-iss"/>
    <w:rsid w:val="00712F6C"/>
  </w:style>
  <w:style w:type="paragraph" w:customStyle="1" w:styleId="tc">
    <w:name w:val="tc"/>
    <w:basedOn w:val="a"/>
    <w:rsid w:val="00712F6C"/>
    <w:pPr>
      <w:spacing w:before="100" w:beforeAutospacing="1" w:after="100" w:afterAutospacing="1"/>
      <w:jc w:val="left"/>
    </w:pPr>
    <w:rPr>
      <w:rFonts w:eastAsia="Times New Roman"/>
      <w:szCs w:val="24"/>
      <w:lang w:eastAsia="uk-UA"/>
    </w:rPr>
  </w:style>
  <w:style w:type="character" w:customStyle="1" w:styleId="2Exact">
    <w:name w:val="Основной текст (2) Exact"/>
    <w:rsid w:val="00712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3">
    <w:name w:val="Основной текст (9) + Не курсив"/>
    <w:rsid w:val="004A61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3">
    <w:name w:val="Оглавление 3 Знак"/>
    <w:link w:val="32"/>
    <w:uiPriority w:val="39"/>
    <w:rsid w:val="00801401"/>
    <w:rPr>
      <w:rFonts w:ascii="Times New Roman" w:hAnsi="Times New Roman" w:cs="Calibri"/>
      <w:noProof/>
      <w:sz w:val="24"/>
      <w:lang w:val="uk-UA" w:eastAsia="en-US"/>
    </w:rPr>
  </w:style>
  <w:style w:type="character" w:customStyle="1" w:styleId="13">
    <w:name w:val="Оглавление 1 Знак"/>
    <w:link w:val="12"/>
    <w:uiPriority w:val="39"/>
    <w:rsid w:val="00617178"/>
    <w:rPr>
      <w:rFonts w:ascii="Times New Roman" w:hAnsi="Times New Roman"/>
      <w:b/>
      <w:bCs/>
      <w:caps/>
      <w:sz w:val="24"/>
      <w:szCs w:val="24"/>
      <w:lang w:eastAsia="en-US"/>
    </w:rPr>
  </w:style>
  <w:style w:type="character" w:customStyle="1" w:styleId="341">
    <w:name w:val="Основной текст Знак34"/>
    <w:uiPriority w:val="99"/>
    <w:semiHidden/>
    <w:rsid w:val="00A27F8F"/>
    <w:rPr>
      <w:rFonts w:cs="Times New Roman"/>
      <w:color w:val="000000"/>
    </w:rPr>
  </w:style>
  <w:style w:type="paragraph" w:customStyle="1" w:styleId="224">
    <w:name w:val="Основной текст с отступом 22"/>
    <w:basedOn w:val="a"/>
    <w:rsid w:val="00E06A09"/>
    <w:pPr>
      <w:overflowPunct w:val="0"/>
      <w:autoSpaceDE w:val="0"/>
      <w:autoSpaceDN w:val="0"/>
      <w:adjustRightInd w:val="0"/>
      <w:spacing w:line="360" w:lineRule="auto"/>
      <w:ind w:firstLine="567"/>
      <w:jc w:val="left"/>
    </w:pPr>
    <w:rPr>
      <w:rFonts w:eastAsia="Times New Roman"/>
      <w:szCs w:val="20"/>
      <w:lang w:eastAsia="uk-UA"/>
    </w:rPr>
  </w:style>
  <w:style w:type="paragraph" w:customStyle="1" w:styleId="2ff0">
    <w:name w:val="Обычный2"/>
    <w:rsid w:val="00E06A09"/>
    <w:rPr>
      <w:rFonts w:ascii="Times New Roman" w:eastAsia="Times New Roman" w:hAnsi="Times New Roman"/>
      <w:lang w:val="ru-RU" w:eastAsia="ru-RU"/>
    </w:rPr>
  </w:style>
  <w:style w:type="paragraph" w:customStyle="1" w:styleId="324">
    <w:name w:val="Основной текст с отступом 32"/>
    <w:basedOn w:val="a"/>
    <w:rsid w:val="00E06A09"/>
    <w:pPr>
      <w:overflowPunct w:val="0"/>
      <w:autoSpaceDE w:val="0"/>
      <w:autoSpaceDN w:val="0"/>
      <w:adjustRightInd w:val="0"/>
      <w:ind w:firstLine="600"/>
      <w:textAlignment w:val="baseline"/>
    </w:pPr>
    <w:rPr>
      <w:rFonts w:eastAsia="Times New Roman"/>
      <w:szCs w:val="20"/>
      <w:lang w:eastAsia="ru-RU"/>
    </w:rPr>
  </w:style>
  <w:style w:type="paragraph" w:customStyle="1" w:styleId="225">
    <w:name w:val="Основной текст 22"/>
    <w:basedOn w:val="a"/>
    <w:rsid w:val="00E06A09"/>
    <w:pPr>
      <w:overflowPunct w:val="0"/>
      <w:autoSpaceDE w:val="0"/>
      <w:autoSpaceDN w:val="0"/>
      <w:adjustRightInd w:val="0"/>
      <w:spacing w:before="120"/>
      <w:ind w:hanging="28"/>
      <w:textAlignment w:val="baseline"/>
    </w:pPr>
    <w:rPr>
      <w:rFonts w:eastAsia="Times New Roman"/>
      <w:szCs w:val="20"/>
      <w:lang w:eastAsia="ru-RU"/>
    </w:rPr>
  </w:style>
  <w:style w:type="paragraph" w:customStyle="1" w:styleId="2ff1">
    <w:name w:val="Нижний колонтитул2"/>
    <w:basedOn w:val="2ff0"/>
    <w:rsid w:val="00E06A09"/>
    <w:pPr>
      <w:tabs>
        <w:tab w:val="center" w:pos="4703"/>
        <w:tab w:val="right" w:pos="9406"/>
      </w:tabs>
    </w:pPr>
    <w:rPr>
      <w:sz w:val="24"/>
    </w:rPr>
  </w:style>
  <w:style w:type="paragraph" w:customStyle="1" w:styleId="2ff2">
    <w:name w:val="Верхний колонтитул2"/>
    <w:basedOn w:val="Normal1"/>
    <w:rsid w:val="00E06A09"/>
    <w:pPr>
      <w:tabs>
        <w:tab w:val="center" w:pos="4536"/>
        <w:tab w:val="right" w:pos="9072"/>
      </w:tabs>
    </w:pPr>
  </w:style>
  <w:style w:type="paragraph" w:customStyle="1" w:styleId="2ff3">
    <w:name w:val="Основной текст2"/>
    <w:basedOn w:val="2ff0"/>
    <w:rsid w:val="00E06A09"/>
    <w:pPr>
      <w:widowControl w:val="0"/>
      <w:jc w:val="center"/>
    </w:pPr>
    <w:rPr>
      <w:sz w:val="24"/>
      <w:lang w:val="uk-UA"/>
    </w:rPr>
  </w:style>
  <w:style w:type="paragraph" w:customStyle="1" w:styleId="font5">
    <w:name w:val="font5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font6">
    <w:name w:val="font6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000000"/>
      <w:sz w:val="20"/>
      <w:szCs w:val="20"/>
      <w:lang w:val="ru-RU" w:eastAsia="ru-RU"/>
    </w:rPr>
  </w:style>
  <w:style w:type="paragraph" w:customStyle="1" w:styleId="font7">
    <w:name w:val="font7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font8">
    <w:name w:val="font8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C00000"/>
      <w:sz w:val="20"/>
      <w:szCs w:val="20"/>
      <w:lang w:val="ru-RU" w:eastAsia="ru-RU"/>
    </w:rPr>
  </w:style>
  <w:style w:type="paragraph" w:customStyle="1" w:styleId="font9">
    <w:name w:val="font9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color w:val="FF0000"/>
      <w:sz w:val="20"/>
      <w:szCs w:val="20"/>
      <w:lang w:val="ru-RU" w:eastAsia="ru-RU"/>
    </w:rPr>
  </w:style>
  <w:style w:type="paragraph" w:customStyle="1" w:styleId="font10">
    <w:name w:val="font10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font11">
    <w:name w:val="font11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color w:val="C00000"/>
      <w:sz w:val="20"/>
      <w:szCs w:val="20"/>
      <w:lang w:val="ru-RU" w:eastAsia="ru-RU"/>
    </w:rPr>
  </w:style>
  <w:style w:type="paragraph" w:customStyle="1" w:styleId="font12">
    <w:name w:val="font12"/>
    <w:basedOn w:val="a"/>
    <w:rsid w:val="00E06A09"/>
    <w:pPr>
      <w:spacing w:before="100" w:beforeAutospacing="1" w:after="100" w:afterAutospacing="1"/>
      <w:ind w:firstLine="0"/>
      <w:jc w:val="left"/>
    </w:pPr>
    <w:rPr>
      <w:rFonts w:ascii="Symbol" w:eastAsia="Times New Roman" w:hAnsi="Symbol"/>
      <w:color w:val="000000"/>
      <w:sz w:val="20"/>
      <w:szCs w:val="20"/>
      <w:lang w:val="ru-RU" w:eastAsia="ru-RU"/>
    </w:rPr>
  </w:style>
  <w:style w:type="paragraph" w:customStyle="1" w:styleId="font13">
    <w:name w:val="font13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i/>
      <w:iCs/>
      <w:color w:val="000000"/>
      <w:sz w:val="20"/>
      <w:szCs w:val="20"/>
      <w:lang w:val="ru-RU" w:eastAsia="ru-RU"/>
    </w:rPr>
  </w:style>
  <w:style w:type="paragraph" w:customStyle="1" w:styleId="font14">
    <w:name w:val="font14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sz w:val="20"/>
      <w:szCs w:val="20"/>
      <w:lang w:val="ru-RU" w:eastAsia="ru-RU"/>
    </w:rPr>
  </w:style>
  <w:style w:type="paragraph" w:customStyle="1" w:styleId="font15">
    <w:name w:val="font15"/>
    <w:basedOn w:val="a"/>
    <w:rsid w:val="00E06A09"/>
    <w:pPr>
      <w:spacing w:before="100" w:beforeAutospacing="1" w:after="100" w:afterAutospacing="1"/>
      <w:ind w:firstLine="0"/>
      <w:jc w:val="left"/>
    </w:pPr>
    <w:rPr>
      <w:rFonts w:eastAsia="Times New Roman"/>
      <w:b/>
      <w:bCs/>
      <w:i/>
      <w:iCs/>
      <w:color w:val="000000"/>
      <w:sz w:val="20"/>
      <w:szCs w:val="20"/>
      <w:lang w:val="ru-RU" w:eastAsia="ru-RU"/>
    </w:rPr>
  </w:style>
  <w:style w:type="paragraph" w:customStyle="1" w:styleId="xl67">
    <w:name w:val="xl67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89">
    <w:name w:val="xl89"/>
    <w:basedOn w:val="a"/>
    <w:rsid w:val="00E06A0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0">
    <w:name w:val="xl90"/>
    <w:basedOn w:val="a"/>
    <w:rsid w:val="00E06A09"/>
    <w:pPr>
      <w:pBdr>
        <w:top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1">
    <w:name w:val="xl91"/>
    <w:basedOn w:val="a"/>
    <w:rsid w:val="00E06A0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2">
    <w:name w:val="xl92"/>
    <w:basedOn w:val="a"/>
    <w:rsid w:val="00E06A0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3">
    <w:name w:val="xl93"/>
    <w:basedOn w:val="a"/>
    <w:rsid w:val="00E06A09"/>
    <w:pPr>
      <w:pBdr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4">
    <w:name w:val="xl94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95">
    <w:name w:val="xl95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6">
    <w:name w:val="xl96"/>
    <w:basedOn w:val="a"/>
    <w:rsid w:val="00E06A0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7">
    <w:name w:val="xl97"/>
    <w:basedOn w:val="a"/>
    <w:rsid w:val="00E06A0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8">
    <w:name w:val="xl98"/>
    <w:basedOn w:val="a"/>
    <w:rsid w:val="00E06A0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99">
    <w:name w:val="xl99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0">
    <w:name w:val="xl100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1">
    <w:name w:val="xl101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02">
    <w:name w:val="xl102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03">
    <w:name w:val="xl103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4">
    <w:name w:val="xl104"/>
    <w:basedOn w:val="a"/>
    <w:rsid w:val="00E06A09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paragraph" w:customStyle="1" w:styleId="xl105">
    <w:name w:val="xl105"/>
    <w:basedOn w:val="a"/>
    <w:rsid w:val="00E06A09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6">
    <w:name w:val="xl106"/>
    <w:basedOn w:val="a"/>
    <w:rsid w:val="00E06A09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7">
    <w:name w:val="xl107"/>
    <w:basedOn w:val="a"/>
    <w:rsid w:val="00E06A09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8">
    <w:name w:val="xl108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09">
    <w:name w:val="xl109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0">
    <w:name w:val="xl110"/>
    <w:basedOn w:val="a"/>
    <w:rsid w:val="00E06A09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1">
    <w:name w:val="xl111"/>
    <w:basedOn w:val="a"/>
    <w:rsid w:val="00E06A09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2">
    <w:name w:val="xl112"/>
    <w:basedOn w:val="a"/>
    <w:rsid w:val="00E06A09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3">
    <w:name w:val="xl113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4">
    <w:name w:val="xl114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5">
    <w:name w:val="xl115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16">
    <w:name w:val="xl116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17">
    <w:name w:val="xl117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18">
    <w:name w:val="xl118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xl119">
    <w:name w:val="xl119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xl120">
    <w:name w:val="xl120"/>
    <w:basedOn w:val="a"/>
    <w:rsid w:val="00E06A09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21">
    <w:name w:val="xl121"/>
    <w:basedOn w:val="a"/>
    <w:rsid w:val="00E06A09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22">
    <w:name w:val="xl122"/>
    <w:basedOn w:val="a"/>
    <w:rsid w:val="00E06A09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23">
    <w:name w:val="xl123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24">
    <w:name w:val="xl124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000000"/>
      <w:sz w:val="20"/>
      <w:szCs w:val="20"/>
      <w:lang w:val="ru-RU" w:eastAsia="ru-RU"/>
    </w:rPr>
  </w:style>
  <w:style w:type="paragraph" w:customStyle="1" w:styleId="xl125">
    <w:name w:val="xl125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000000"/>
      <w:sz w:val="20"/>
      <w:szCs w:val="20"/>
      <w:lang w:val="ru-RU" w:eastAsia="ru-RU"/>
    </w:rPr>
  </w:style>
  <w:style w:type="paragraph" w:customStyle="1" w:styleId="xl126">
    <w:name w:val="xl126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27">
    <w:name w:val="xl127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28">
    <w:name w:val="xl128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29">
    <w:name w:val="xl129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30">
    <w:name w:val="xl130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31">
    <w:name w:val="xl131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32">
    <w:name w:val="xl132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33">
    <w:name w:val="xl133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34">
    <w:name w:val="xl134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35">
    <w:name w:val="xl135"/>
    <w:basedOn w:val="a"/>
    <w:rsid w:val="00E06A09"/>
    <w:pPr>
      <w:pBdr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36">
    <w:name w:val="xl136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000000"/>
      <w:sz w:val="20"/>
      <w:szCs w:val="20"/>
      <w:lang w:val="ru-RU" w:eastAsia="ru-RU"/>
    </w:rPr>
  </w:style>
  <w:style w:type="paragraph" w:customStyle="1" w:styleId="xl137">
    <w:name w:val="xl137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xl138">
    <w:name w:val="xl138"/>
    <w:basedOn w:val="a"/>
    <w:rsid w:val="00E06A09"/>
    <w:pPr>
      <w:shd w:val="clear" w:color="000000" w:fill="EBF1DE"/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paragraph" w:customStyle="1" w:styleId="xl139">
    <w:name w:val="xl139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0">
    <w:name w:val="xl140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1">
    <w:name w:val="xl141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2">
    <w:name w:val="xl142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3">
    <w:name w:val="xl143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4">
    <w:name w:val="xl144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5">
    <w:name w:val="xl145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46">
    <w:name w:val="xl146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47">
    <w:name w:val="xl147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48">
    <w:name w:val="xl148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49">
    <w:name w:val="xl149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xl150">
    <w:name w:val="xl150"/>
    <w:basedOn w:val="a"/>
    <w:rsid w:val="00E06A09"/>
    <w:pPr>
      <w:shd w:val="clear" w:color="000000" w:fill="FABF8F"/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paragraph" w:customStyle="1" w:styleId="xl151">
    <w:name w:val="xl151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52">
    <w:name w:val="xl152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53">
    <w:name w:val="xl153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54">
    <w:name w:val="xl154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55">
    <w:name w:val="xl155"/>
    <w:basedOn w:val="a"/>
    <w:rsid w:val="00E06A09"/>
    <w:pPr>
      <w:shd w:val="clear" w:color="000000" w:fill="92D050"/>
      <w:spacing w:before="100" w:beforeAutospacing="1" w:after="100" w:afterAutospacing="1"/>
      <w:ind w:firstLine="0"/>
      <w:jc w:val="left"/>
    </w:pPr>
    <w:rPr>
      <w:rFonts w:eastAsia="Times New Roman"/>
      <w:szCs w:val="24"/>
      <w:lang w:val="ru-RU" w:eastAsia="ru-RU"/>
    </w:rPr>
  </w:style>
  <w:style w:type="paragraph" w:customStyle="1" w:styleId="xl156">
    <w:name w:val="xl156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 w:val="20"/>
      <w:szCs w:val="20"/>
      <w:lang w:val="ru-RU" w:eastAsia="ru-RU"/>
    </w:rPr>
  </w:style>
  <w:style w:type="paragraph" w:customStyle="1" w:styleId="xl157">
    <w:name w:val="xl157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 w:val="20"/>
      <w:szCs w:val="20"/>
      <w:lang w:val="ru-RU" w:eastAsia="ru-RU"/>
    </w:rPr>
  </w:style>
  <w:style w:type="paragraph" w:customStyle="1" w:styleId="xl158">
    <w:name w:val="xl158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 w:val="20"/>
      <w:szCs w:val="20"/>
      <w:lang w:val="ru-RU" w:eastAsia="ru-RU"/>
    </w:rPr>
  </w:style>
  <w:style w:type="paragraph" w:customStyle="1" w:styleId="xl159">
    <w:name w:val="xl159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0"/>
      <w:szCs w:val="20"/>
      <w:lang w:val="ru-RU" w:eastAsia="ru-RU"/>
    </w:rPr>
  </w:style>
  <w:style w:type="paragraph" w:customStyle="1" w:styleId="xl160">
    <w:name w:val="xl160"/>
    <w:basedOn w:val="a"/>
    <w:rsid w:val="00E06A0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61">
    <w:name w:val="xl161"/>
    <w:basedOn w:val="a"/>
    <w:rsid w:val="00E06A09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62">
    <w:name w:val="xl162"/>
    <w:basedOn w:val="a"/>
    <w:rsid w:val="00E06A09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63">
    <w:name w:val="xl163"/>
    <w:basedOn w:val="a"/>
    <w:rsid w:val="00E06A0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64">
    <w:name w:val="xl164"/>
    <w:basedOn w:val="a"/>
    <w:rsid w:val="00E06A09"/>
    <w:pPr>
      <w:pBdr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val="ru-RU" w:eastAsia="ru-RU"/>
    </w:rPr>
  </w:style>
  <w:style w:type="paragraph" w:customStyle="1" w:styleId="xl165">
    <w:name w:val="xl165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FF0000"/>
      <w:sz w:val="20"/>
      <w:szCs w:val="20"/>
      <w:lang w:val="ru-RU" w:eastAsia="ru-RU"/>
    </w:rPr>
  </w:style>
  <w:style w:type="paragraph" w:customStyle="1" w:styleId="xl166">
    <w:name w:val="xl166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FF0000"/>
      <w:sz w:val="20"/>
      <w:szCs w:val="20"/>
      <w:lang w:val="ru-RU" w:eastAsia="ru-RU"/>
    </w:rPr>
  </w:style>
  <w:style w:type="paragraph" w:customStyle="1" w:styleId="xl167">
    <w:name w:val="xl167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FF0000"/>
      <w:sz w:val="20"/>
      <w:szCs w:val="20"/>
      <w:lang w:val="ru-RU" w:eastAsia="ru-RU"/>
    </w:rPr>
  </w:style>
  <w:style w:type="paragraph" w:customStyle="1" w:styleId="xl168">
    <w:name w:val="xl168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FF0000"/>
      <w:sz w:val="20"/>
      <w:szCs w:val="20"/>
      <w:lang w:val="ru-RU" w:eastAsia="ru-RU"/>
    </w:rPr>
  </w:style>
  <w:style w:type="paragraph" w:customStyle="1" w:styleId="xl169">
    <w:name w:val="xl169"/>
    <w:basedOn w:val="a"/>
    <w:rsid w:val="00E06A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Cs w:val="24"/>
      <w:lang w:val="ru-RU" w:eastAsia="ru-RU"/>
    </w:rPr>
  </w:style>
  <w:style w:type="paragraph" w:customStyle="1" w:styleId="xl170">
    <w:name w:val="xl170"/>
    <w:basedOn w:val="a"/>
    <w:rsid w:val="00E06A0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Cs w:val="24"/>
      <w:lang w:val="ru-RU" w:eastAsia="ru-RU"/>
    </w:rPr>
  </w:style>
  <w:style w:type="paragraph" w:customStyle="1" w:styleId="xl171">
    <w:name w:val="xl171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Cs w:val="24"/>
      <w:lang w:val="ru-RU" w:eastAsia="ru-RU"/>
    </w:rPr>
  </w:style>
  <w:style w:type="paragraph" w:customStyle="1" w:styleId="xl172">
    <w:name w:val="xl172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color w:val="FF0000"/>
      <w:szCs w:val="24"/>
      <w:lang w:val="ru-RU" w:eastAsia="ru-RU"/>
    </w:rPr>
  </w:style>
  <w:style w:type="paragraph" w:customStyle="1" w:styleId="xl63">
    <w:name w:val="xl63"/>
    <w:basedOn w:val="a"/>
    <w:rsid w:val="00E06A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paragraph" w:customStyle="1" w:styleId="xl64">
    <w:name w:val="xl64"/>
    <w:basedOn w:val="a"/>
    <w:rsid w:val="00E06A09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ind w:firstLine="0"/>
      <w:jc w:val="left"/>
      <w:textAlignment w:val="center"/>
    </w:pPr>
    <w:rPr>
      <w:rFonts w:eastAsia="Times New Roman"/>
      <w:color w:val="000000"/>
      <w:sz w:val="20"/>
      <w:szCs w:val="20"/>
      <w:lang w:val="ru-RU" w:eastAsia="ru-RU"/>
    </w:rPr>
  </w:style>
  <w:style w:type="character" w:customStyle="1" w:styleId="firstTxt1">
    <w:name w:val="firstTxt1"/>
    <w:rsid w:val="00D148D1"/>
    <w:rPr>
      <w:rFonts w:ascii="Arial" w:eastAsia="Arial" w:hAnsi="Arial" w:cs="Arial"/>
      <w:color w:val="000000"/>
      <w:sz w:val="20"/>
      <w:szCs w:val="20"/>
    </w:rPr>
  </w:style>
  <w:style w:type="numbering" w:customStyle="1" w:styleId="83">
    <w:name w:val="Нет списка8"/>
    <w:next w:val="a2"/>
    <w:uiPriority w:val="99"/>
    <w:semiHidden/>
    <w:unhideWhenUsed/>
    <w:rsid w:val="004C7B3A"/>
  </w:style>
  <w:style w:type="table" w:customStyle="1" w:styleId="55">
    <w:name w:val="Сетка таблицы5"/>
    <w:basedOn w:val="a1"/>
    <w:next w:val="a9"/>
    <w:rsid w:val="004C7B3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433175"/>
  </w:style>
  <w:style w:type="numbering" w:customStyle="1" w:styleId="1210">
    <w:name w:val="Нет списка121"/>
    <w:next w:val="a2"/>
    <w:semiHidden/>
    <w:rsid w:val="00433175"/>
  </w:style>
  <w:style w:type="numbering" w:customStyle="1" w:styleId="1111">
    <w:name w:val="Нет списка1111"/>
    <w:next w:val="a2"/>
    <w:uiPriority w:val="99"/>
    <w:semiHidden/>
    <w:unhideWhenUsed/>
    <w:rsid w:val="00433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6F1CB-B821-4D56-B909-90E9C228E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627</Words>
  <Characters>3574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УДК 631</vt:lpstr>
      <vt:lpstr>УДК 631</vt:lpstr>
    </vt:vector>
  </TitlesOfParts>
  <Company/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631</dc:title>
  <dc:subject/>
  <dc:creator>Image&amp;Matros™</dc:creator>
  <cp:keywords/>
  <cp:lastModifiedBy>ВОВА</cp:lastModifiedBy>
  <cp:revision>2</cp:revision>
  <cp:lastPrinted>2022-02-22T06:45:00Z</cp:lastPrinted>
  <dcterms:created xsi:type="dcterms:W3CDTF">2022-05-11T17:26:00Z</dcterms:created>
  <dcterms:modified xsi:type="dcterms:W3CDTF">2022-05-11T17:26:00Z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000800fa080100000000010291410207f7000400038000</vt:lpwstr>
  </property>
</Properties>
</file>